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7A1" w:rsidRPr="000857A1" w:rsidRDefault="000857A1" w:rsidP="005B16CA">
      <w:pPr>
        <w:ind w:left="0" w:firstLine="0"/>
        <w:rPr>
          <w:vanish/>
        </w:rPr>
      </w:pPr>
    </w:p>
    <w:p w:rsidR="008A5BE2" w:rsidRDefault="008A5BE2" w:rsidP="00932888">
      <w:pPr>
        <w:pStyle w:val="FR1"/>
        <w:spacing w:before="0"/>
        <w:jc w:val="left"/>
        <w:rPr>
          <w:rFonts w:ascii="Times New Roman" w:hAnsi="Times New Roman"/>
          <w:sz w:val="28"/>
        </w:rPr>
      </w:pPr>
    </w:p>
    <w:p w:rsidR="005B16CA" w:rsidRDefault="005B16CA" w:rsidP="00932888">
      <w:pPr>
        <w:pStyle w:val="FR1"/>
        <w:spacing w:before="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6223000" cy="8435340"/>
            <wp:effectExtent l="19050" t="0" r="6350" b="0"/>
            <wp:docPr id="1" name="Рисунок 1" descr="C:\Users\Учитель\Desktop\АКТЫ - копия\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АКТЫ - копия\1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0" cy="843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6CA" w:rsidRDefault="005B16CA" w:rsidP="00932888">
      <w:pPr>
        <w:pStyle w:val="FR1"/>
        <w:spacing w:before="0"/>
        <w:jc w:val="left"/>
        <w:rPr>
          <w:rFonts w:ascii="Times New Roman" w:hAnsi="Times New Roman"/>
          <w:sz w:val="28"/>
        </w:rPr>
      </w:pPr>
    </w:p>
    <w:p w:rsidR="005B16CA" w:rsidRDefault="005B16CA" w:rsidP="00932888">
      <w:pPr>
        <w:pStyle w:val="FR1"/>
        <w:spacing w:before="0"/>
        <w:jc w:val="left"/>
        <w:rPr>
          <w:rFonts w:ascii="Times New Roman" w:hAnsi="Times New Roman"/>
          <w:sz w:val="28"/>
        </w:rPr>
      </w:pPr>
    </w:p>
    <w:p w:rsidR="005B16CA" w:rsidRDefault="005B16CA" w:rsidP="00932888">
      <w:pPr>
        <w:pStyle w:val="FR1"/>
        <w:spacing w:before="0"/>
        <w:jc w:val="left"/>
        <w:rPr>
          <w:rFonts w:ascii="Times New Roman" w:hAnsi="Times New Roman"/>
          <w:sz w:val="28"/>
        </w:rPr>
      </w:pPr>
    </w:p>
    <w:p w:rsidR="005B16CA" w:rsidRDefault="005B16CA" w:rsidP="00932888">
      <w:pPr>
        <w:pStyle w:val="FR1"/>
        <w:spacing w:before="0"/>
        <w:jc w:val="left"/>
        <w:rPr>
          <w:rFonts w:ascii="Times New Roman" w:hAnsi="Times New Roman"/>
          <w:sz w:val="28"/>
        </w:rPr>
      </w:pPr>
    </w:p>
    <w:p w:rsidR="005B16CA" w:rsidRDefault="005B16CA" w:rsidP="005B16CA">
      <w:pPr>
        <w:pStyle w:val="a6"/>
        <w:shd w:val="clear" w:color="auto" w:fill="auto"/>
        <w:spacing w:after="0" w:line="240" w:lineRule="auto"/>
        <w:ind w:right="20" w:firstLine="0"/>
        <w:jc w:val="both"/>
        <w:rPr>
          <w:rFonts w:cs="Arial"/>
          <w:b/>
          <w:bCs/>
          <w:spacing w:val="0"/>
          <w:sz w:val="28"/>
          <w:szCs w:val="72"/>
        </w:rPr>
      </w:pPr>
    </w:p>
    <w:p w:rsidR="007527F3" w:rsidRPr="008404CA" w:rsidRDefault="005B16CA" w:rsidP="005B16CA">
      <w:pPr>
        <w:pStyle w:val="a6"/>
        <w:shd w:val="clear" w:color="auto" w:fill="auto"/>
        <w:spacing w:after="0" w:line="240" w:lineRule="auto"/>
        <w:ind w:right="20" w:firstLine="0"/>
        <w:jc w:val="both"/>
        <w:rPr>
          <w:color w:val="000000"/>
          <w:sz w:val="24"/>
          <w:szCs w:val="24"/>
        </w:rPr>
      </w:pPr>
      <w:r w:rsidRPr="005B16CA">
        <w:rPr>
          <w:rFonts w:cs="Arial"/>
          <w:bCs/>
          <w:spacing w:val="0"/>
          <w:sz w:val="24"/>
          <w:szCs w:val="24"/>
        </w:rPr>
        <w:t>2.7</w:t>
      </w:r>
      <w:r>
        <w:rPr>
          <w:rFonts w:cs="Arial"/>
          <w:bCs/>
          <w:spacing w:val="0"/>
          <w:sz w:val="24"/>
          <w:szCs w:val="24"/>
        </w:rPr>
        <w:t>.Р</w:t>
      </w:r>
      <w:r w:rsidR="00680C96" w:rsidRPr="005B16CA">
        <w:rPr>
          <w:color w:val="000000"/>
          <w:sz w:val="24"/>
          <w:szCs w:val="24"/>
        </w:rPr>
        <w:t>азрешение</w:t>
      </w:r>
      <w:r w:rsidR="007527F3" w:rsidRPr="008404CA">
        <w:rPr>
          <w:color w:val="000000"/>
          <w:sz w:val="24"/>
          <w:szCs w:val="24"/>
        </w:rPr>
        <w:t xml:space="preserve"> проблемных (конфликтных) ситуаций с участниками образовательного процесса в пределах своей компетенции;</w:t>
      </w:r>
    </w:p>
    <w:p w:rsidR="007527F3" w:rsidRPr="00680C96" w:rsidRDefault="005B16CA" w:rsidP="005B16CA">
      <w:pPr>
        <w:pStyle w:val="a6"/>
        <w:shd w:val="clear" w:color="auto" w:fill="auto"/>
        <w:tabs>
          <w:tab w:val="left" w:pos="386"/>
        </w:tabs>
        <w:spacing w:after="0" w:line="240" w:lineRule="auto"/>
        <w:ind w:left="40" w:right="20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2.8. </w:t>
      </w:r>
      <w:r w:rsidR="000A0473" w:rsidRPr="008404CA">
        <w:rPr>
          <w:color w:val="000000"/>
          <w:sz w:val="24"/>
          <w:szCs w:val="24"/>
        </w:rPr>
        <w:t xml:space="preserve"> </w:t>
      </w:r>
      <w:r w:rsidR="00A154C8" w:rsidRPr="008404CA">
        <w:rPr>
          <w:color w:val="000000"/>
          <w:sz w:val="24"/>
          <w:szCs w:val="24"/>
        </w:rPr>
        <w:t>В</w:t>
      </w:r>
      <w:r w:rsidR="007527F3" w:rsidRPr="008404CA">
        <w:rPr>
          <w:color w:val="000000"/>
          <w:sz w:val="24"/>
          <w:szCs w:val="24"/>
        </w:rPr>
        <w:t xml:space="preserve">несение предложений по </w:t>
      </w:r>
      <w:r w:rsidR="00680C96" w:rsidRPr="008404CA">
        <w:rPr>
          <w:color w:val="000000"/>
          <w:sz w:val="24"/>
          <w:szCs w:val="24"/>
        </w:rPr>
        <w:t xml:space="preserve">формированию фонда оплаты труда, порядка стимулирования труда и </w:t>
      </w:r>
      <w:proofErr w:type="gramStart"/>
      <w:r w:rsidR="00680C96" w:rsidRPr="008404CA">
        <w:rPr>
          <w:color w:val="000000"/>
          <w:sz w:val="24"/>
          <w:szCs w:val="24"/>
        </w:rPr>
        <w:t>поощрении</w:t>
      </w:r>
      <w:proofErr w:type="gramEnd"/>
      <w:r w:rsidR="00680C96" w:rsidRPr="008404CA">
        <w:rPr>
          <w:color w:val="000000"/>
          <w:sz w:val="24"/>
          <w:szCs w:val="24"/>
        </w:rPr>
        <w:t xml:space="preserve"> работников, </w:t>
      </w:r>
      <w:r w:rsidR="007527F3" w:rsidRPr="008404CA">
        <w:rPr>
          <w:color w:val="000000"/>
          <w:sz w:val="24"/>
          <w:szCs w:val="24"/>
        </w:rPr>
        <w:t>вопросам</w:t>
      </w:r>
      <w:r w:rsidR="007527F3" w:rsidRPr="00680C96">
        <w:rPr>
          <w:sz w:val="24"/>
          <w:szCs w:val="24"/>
        </w:rPr>
        <w:t xml:space="preserve"> охраны и безопасности условий образовательного процесса и трудовой деятельности, охраны жизни и здоровья обучающихся и работников </w:t>
      </w:r>
      <w:r w:rsidR="00B74AAB" w:rsidRPr="00680C96">
        <w:rPr>
          <w:sz w:val="24"/>
          <w:szCs w:val="24"/>
        </w:rPr>
        <w:t>средней школы№3</w:t>
      </w:r>
      <w:r w:rsidR="007527F3" w:rsidRPr="00680C96">
        <w:rPr>
          <w:sz w:val="24"/>
          <w:szCs w:val="24"/>
        </w:rPr>
        <w:t>;</w:t>
      </w:r>
    </w:p>
    <w:p w:rsidR="007527F3" w:rsidRPr="00261762" w:rsidRDefault="005B16CA" w:rsidP="005B16CA">
      <w:pPr>
        <w:pStyle w:val="a6"/>
        <w:shd w:val="clear" w:color="auto" w:fill="auto"/>
        <w:tabs>
          <w:tab w:val="left" w:pos="386"/>
        </w:tabs>
        <w:spacing w:after="0" w:line="240" w:lineRule="auto"/>
        <w:ind w:left="40" w:right="19" w:firstLine="0"/>
        <w:jc w:val="both"/>
        <w:rPr>
          <w:sz w:val="24"/>
          <w:szCs w:val="24"/>
        </w:rPr>
      </w:pPr>
      <w:r>
        <w:rPr>
          <w:sz w:val="24"/>
          <w:szCs w:val="24"/>
        </w:rPr>
        <w:t>2.9.</w:t>
      </w:r>
      <w:r w:rsidR="000A0473">
        <w:rPr>
          <w:sz w:val="24"/>
          <w:szCs w:val="24"/>
        </w:rPr>
        <w:t xml:space="preserve">  </w:t>
      </w:r>
      <w:r w:rsidR="00A154C8">
        <w:rPr>
          <w:sz w:val="24"/>
          <w:szCs w:val="24"/>
        </w:rPr>
        <w:t>П</w:t>
      </w:r>
      <w:r w:rsidR="007527F3" w:rsidRPr="00261762">
        <w:rPr>
          <w:sz w:val="24"/>
          <w:szCs w:val="24"/>
        </w:rPr>
        <w:t xml:space="preserve">ринятие мер по защите чести, достоинства и профессиональной репутации работников </w:t>
      </w:r>
      <w:r w:rsidR="00B74AAB">
        <w:rPr>
          <w:sz w:val="24"/>
          <w:szCs w:val="24"/>
        </w:rPr>
        <w:t>средней школы№3</w:t>
      </w:r>
      <w:r w:rsidR="007527F3" w:rsidRPr="00261762">
        <w:rPr>
          <w:sz w:val="24"/>
          <w:szCs w:val="24"/>
        </w:rPr>
        <w:t>, предупреждение противоправного вмешательства в их трудовую деятельность;</w:t>
      </w:r>
    </w:p>
    <w:p w:rsidR="00D32FFD" w:rsidRPr="00261762" w:rsidRDefault="005B16CA" w:rsidP="005B16CA">
      <w:pPr>
        <w:pStyle w:val="a6"/>
        <w:shd w:val="clear" w:color="auto" w:fill="auto"/>
        <w:tabs>
          <w:tab w:val="left" w:pos="386"/>
        </w:tabs>
        <w:spacing w:after="0" w:line="240" w:lineRule="auto"/>
        <w:ind w:left="40"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2.10. </w:t>
      </w:r>
      <w:r w:rsidR="00A154C8">
        <w:rPr>
          <w:sz w:val="24"/>
          <w:szCs w:val="24"/>
        </w:rPr>
        <w:t>В</w:t>
      </w:r>
      <w:r w:rsidR="00D32FFD" w:rsidRPr="00261762">
        <w:rPr>
          <w:sz w:val="24"/>
          <w:szCs w:val="24"/>
        </w:rPr>
        <w:t xml:space="preserve">несение предложений по формированию фонда оплаты труда, порядка стимулирования труда работников </w:t>
      </w:r>
      <w:r w:rsidR="00B74AAB">
        <w:rPr>
          <w:sz w:val="24"/>
          <w:szCs w:val="24"/>
        </w:rPr>
        <w:t>средней школы№3</w:t>
      </w:r>
      <w:r w:rsidR="00D32FFD" w:rsidRPr="00261762">
        <w:rPr>
          <w:sz w:val="24"/>
          <w:szCs w:val="24"/>
        </w:rPr>
        <w:t>;</w:t>
      </w:r>
    </w:p>
    <w:p w:rsidR="001A61BF" w:rsidRPr="001A61BF" w:rsidRDefault="005B16CA" w:rsidP="005B16CA">
      <w:pPr>
        <w:pStyle w:val="a6"/>
        <w:shd w:val="clear" w:color="auto" w:fill="auto"/>
        <w:spacing w:after="0" w:line="240" w:lineRule="auto"/>
        <w:ind w:left="40"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2.11. </w:t>
      </w:r>
      <w:r w:rsidR="00A154C8">
        <w:rPr>
          <w:sz w:val="24"/>
          <w:szCs w:val="24"/>
        </w:rPr>
        <w:t>В</w:t>
      </w:r>
      <w:r w:rsidR="00D32FFD" w:rsidRPr="00261762">
        <w:rPr>
          <w:sz w:val="24"/>
          <w:szCs w:val="24"/>
        </w:rPr>
        <w:t xml:space="preserve">несение предложений по порядку и условиям предоставления социальных гарантий и льгот обучающимся и работникам в пределах компетенции </w:t>
      </w:r>
      <w:r w:rsidR="00B74AAB">
        <w:rPr>
          <w:sz w:val="24"/>
          <w:szCs w:val="24"/>
        </w:rPr>
        <w:t>средней школы№3</w:t>
      </w:r>
      <w:r w:rsidR="00D32FFD" w:rsidRPr="00261762">
        <w:rPr>
          <w:sz w:val="24"/>
          <w:szCs w:val="24"/>
        </w:rPr>
        <w:t>;</w:t>
      </w:r>
    </w:p>
    <w:p w:rsidR="001A61BF" w:rsidRPr="001A61BF" w:rsidRDefault="00A154C8" w:rsidP="005B16CA">
      <w:pPr>
        <w:pStyle w:val="a6"/>
        <w:numPr>
          <w:ilvl w:val="1"/>
          <w:numId w:val="26"/>
        </w:numPr>
        <w:shd w:val="clear" w:color="auto" w:fill="auto"/>
        <w:tabs>
          <w:tab w:val="left" w:pos="366"/>
        </w:tabs>
        <w:spacing w:after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D32FFD" w:rsidRPr="00261762">
        <w:rPr>
          <w:sz w:val="24"/>
          <w:szCs w:val="24"/>
        </w:rPr>
        <w:t xml:space="preserve">несение предложений о поощрении работников </w:t>
      </w:r>
      <w:r w:rsidR="00B74AAB">
        <w:rPr>
          <w:sz w:val="24"/>
          <w:szCs w:val="24"/>
        </w:rPr>
        <w:t>средней школы№3</w:t>
      </w:r>
      <w:r w:rsidR="00D32FFD" w:rsidRPr="00261762">
        <w:rPr>
          <w:sz w:val="24"/>
          <w:szCs w:val="24"/>
        </w:rPr>
        <w:t>;</w:t>
      </w:r>
    </w:p>
    <w:p w:rsidR="00070F31" w:rsidRPr="00B74AAB" w:rsidRDefault="005B16CA" w:rsidP="005B16CA">
      <w:pPr>
        <w:pStyle w:val="a6"/>
        <w:shd w:val="clear" w:color="auto" w:fill="auto"/>
        <w:spacing w:after="0" w:line="240" w:lineRule="auto"/>
        <w:ind w:left="40"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2.13. </w:t>
      </w:r>
      <w:r w:rsidR="00A154C8" w:rsidRPr="00B74AAB">
        <w:rPr>
          <w:sz w:val="24"/>
          <w:szCs w:val="24"/>
        </w:rPr>
        <w:t>Н</w:t>
      </w:r>
      <w:r w:rsidR="0064700B" w:rsidRPr="00B74AAB">
        <w:rPr>
          <w:sz w:val="24"/>
          <w:szCs w:val="24"/>
        </w:rPr>
        <w:t xml:space="preserve">аправление ходатайств, писем в различные административные органы, общественные организации и др. по вопросам, относящимся к оптимизации деятельности </w:t>
      </w:r>
      <w:r w:rsidR="00B74AAB">
        <w:rPr>
          <w:sz w:val="24"/>
          <w:szCs w:val="24"/>
        </w:rPr>
        <w:t>средней школы№3</w:t>
      </w:r>
      <w:r w:rsidR="003F2226" w:rsidRPr="00B74AAB">
        <w:rPr>
          <w:sz w:val="24"/>
          <w:szCs w:val="24"/>
        </w:rPr>
        <w:t xml:space="preserve"> </w:t>
      </w:r>
      <w:r w:rsidR="0064700B" w:rsidRPr="00B74AAB">
        <w:rPr>
          <w:sz w:val="24"/>
          <w:szCs w:val="24"/>
        </w:rPr>
        <w:t xml:space="preserve"> и повышения качества оказываемых образовательных услуг</w:t>
      </w:r>
      <w:r w:rsidR="003F2226" w:rsidRPr="00B74AAB">
        <w:rPr>
          <w:sz w:val="24"/>
          <w:szCs w:val="24"/>
        </w:rPr>
        <w:t>;</w:t>
      </w:r>
    </w:p>
    <w:p w:rsidR="00070F31" w:rsidRPr="00B110BD" w:rsidRDefault="00070F31" w:rsidP="00070F31">
      <w:pPr>
        <w:pStyle w:val="a6"/>
        <w:shd w:val="clear" w:color="auto" w:fill="auto"/>
        <w:spacing w:after="0" w:line="240" w:lineRule="auto"/>
        <w:ind w:right="20" w:firstLine="0"/>
        <w:rPr>
          <w:sz w:val="24"/>
          <w:szCs w:val="24"/>
        </w:rPr>
      </w:pPr>
    </w:p>
    <w:p w:rsidR="00AB516D" w:rsidRPr="00A55611" w:rsidRDefault="00D02E8B" w:rsidP="00D02E8B">
      <w:pPr>
        <w:pStyle w:val="30"/>
        <w:shd w:val="clear" w:color="auto" w:fill="auto"/>
        <w:spacing w:line="413" w:lineRule="exact"/>
        <w:rPr>
          <w:sz w:val="24"/>
          <w:szCs w:val="24"/>
        </w:rPr>
      </w:pPr>
      <w:bookmarkStart w:id="0" w:name="bookmark7"/>
      <w:r w:rsidRPr="00D02E8B">
        <w:rPr>
          <w:sz w:val="24"/>
          <w:szCs w:val="24"/>
        </w:rPr>
        <w:t xml:space="preserve">                             </w:t>
      </w:r>
      <w:r>
        <w:rPr>
          <w:sz w:val="24"/>
          <w:szCs w:val="24"/>
          <w:lang w:val="en-US"/>
        </w:rPr>
        <w:t>III</w:t>
      </w:r>
      <w:r w:rsidR="00AB516D" w:rsidRPr="001512FE">
        <w:rPr>
          <w:sz w:val="24"/>
          <w:szCs w:val="24"/>
        </w:rPr>
        <w:t xml:space="preserve">. Компетенция </w:t>
      </w:r>
      <w:bookmarkEnd w:id="0"/>
      <w:r w:rsidRPr="0009065C">
        <w:rPr>
          <w:sz w:val="24"/>
          <w:szCs w:val="24"/>
        </w:rPr>
        <w:t>Общег</w:t>
      </w:r>
      <w:r w:rsidR="00A55611">
        <w:rPr>
          <w:sz w:val="24"/>
          <w:szCs w:val="24"/>
        </w:rPr>
        <w:t xml:space="preserve">о собрания работников </w:t>
      </w:r>
    </w:p>
    <w:p w:rsidR="00AB516D" w:rsidRPr="009C5F88" w:rsidRDefault="00116368" w:rsidP="00C54FC8">
      <w:pPr>
        <w:pStyle w:val="a6"/>
        <w:shd w:val="clear" w:color="auto" w:fill="auto"/>
        <w:spacing w:after="0" w:line="240" w:lineRule="auto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795EED">
        <w:rPr>
          <w:sz w:val="24"/>
          <w:szCs w:val="24"/>
        </w:rPr>
        <w:t>В компетенцию</w:t>
      </w:r>
      <w:r w:rsidR="00D02E8B" w:rsidRPr="00D02E8B">
        <w:rPr>
          <w:sz w:val="24"/>
          <w:szCs w:val="24"/>
        </w:rPr>
        <w:t xml:space="preserve"> </w:t>
      </w:r>
      <w:r w:rsidR="00D02E8B" w:rsidRPr="0009065C">
        <w:rPr>
          <w:sz w:val="24"/>
          <w:szCs w:val="24"/>
        </w:rPr>
        <w:t>Общего собрания работников Учреждения</w:t>
      </w:r>
      <w:r w:rsidR="00795EED">
        <w:rPr>
          <w:sz w:val="24"/>
          <w:szCs w:val="24"/>
        </w:rPr>
        <w:t xml:space="preserve"> </w:t>
      </w:r>
      <w:r w:rsidR="00AB516D" w:rsidRPr="00C54FC8">
        <w:rPr>
          <w:sz w:val="24"/>
          <w:szCs w:val="24"/>
        </w:rPr>
        <w:t>входит:</w:t>
      </w:r>
    </w:p>
    <w:p w:rsidR="00E46094" w:rsidRPr="008404CA" w:rsidRDefault="000A0473" w:rsidP="000A0473">
      <w:pPr>
        <w:ind w:left="0" w:firstLine="0"/>
        <w:jc w:val="both"/>
        <w:rPr>
          <w:color w:val="000000"/>
          <w:spacing w:val="1"/>
        </w:rPr>
      </w:pPr>
      <w:r w:rsidRPr="008404CA">
        <w:rPr>
          <w:color w:val="000000"/>
          <w:spacing w:val="1"/>
        </w:rPr>
        <w:t xml:space="preserve">3.1. </w:t>
      </w:r>
      <w:r w:rsidR="00DB2304" w:rsidRPr="008404CA">
        <w:rPr>
          <w:color w:val="000000"/>
          <w:spacing w:val="1"/>
        </w:rPr>
        <w:t>У</w:t>
      </w:r>
      <w:r w:rsidR="00E46094" w:rsidRPr="008404CA">
        <w:rPr>
          <w:color w:val="000000"/>
          <w:spacing w:val="1"/>
        </w:rPr>
        <w:t xml:space="preserve">частие в разработке и принятии  следующих локальных нормативных актов </w:t>
      </w:r>
      <w:r w:rsidR="00A55611" w:rsidRPr="00A55611">
        <w:t>средней школы №3</w:t>
      </w:r>
      <w:r w:rsidR="00E46094" w:rsidRPr="008404CA">
        <w:rPr>
          <w:color w:val="000000"/>
          <w:spacing w:val="1"/>
        </w:rPr>
        <w:t xml:space="preserve">: Коллективного договора;  Правил внутреннего трудового распорядка Учреждения и иных </w:t>
      </w:r>
      <w:r w:rsidR="00E46094" w:rsidRPr="008404CA">
        <w:rPr>
          <w:color w:val="000000"/>
        </w:rPr>
        <w:t xml:space="preserve">локальных нормативных актов, регламентирующих права, обязанности и ответственность работников образовательной организации </w:t>
      </w:r>
      <w:r w:rsidR="00E46094" w:rsidRPr="008404CA">
        <w:rPr>
          <w:color w:val="000000"/>
          <w:spacing w:val="1"/>
        </w:rPr>
        <w:t xml:space="preserve"> </w:t>
      </w:r>
      <w:r w:rsidR="00DB2304" w:rsidRPr="008404CA">
        <w:rPr>
          <w:color w:val="000000"/>
          <w:spacing w:val="1"/>
        </w:rPr>
        <w:t>(</w:t>
      </w:r>
      <w:r w:rsidR="00E46094" w:rsidRPr="008404CA">
        <w:rPr>
          <w:color w:val="000000"/>
          <w:spacing w:val="1"/>
        </w:rPr>
        <w:t xml:space="preserve">с учётом мнения представительного органа работников Учреждения); </w:t>
      </w:r>
      <w:r w:rsidR="00E46094" w:rsidRPr="008404CA">
        <w:rPr>
          <w:rStyle w:val="a7"/>
          <w:b w:val="0"/>
          <w:color w:val="000000"/>
          <w:shd w:val="clear" w:color="auto" w:fill="FFFFFF"/>
        </w:rPr>
        <w:t>локальных нормативных актов, регламентирующих финансово-хозяйственную деятельность Учреждения, в том числе связанных с оказанием дополнительных платных образовательных услуг, локальных нормативных актов, регламентирующих управление Учреждением</w:t>
      </w:r>
      <w:r w:rsidR="00E46094" w:rsidRPr="008404CA">
        <w:rPr>
          <w:color w:val="000000"/>
          <w:spacing w:val="1"/>
        </w:rPr>
        <w:t xml:space="preserve"> и регламентирующих вопросы охраны труда  (с учётом мнения представительного органа работников Учреждения);</w:t>
      </w:r>
    </w:p>
    <w:p w:rsidR="00E46094" w:rsidRPr="000A0473" w:rsidRDefault="00E46094" w:rsidP="000A0473">
      <w:pPr>
        <w:pStyle w:val="a6"/>
        <w:shd w:val="clear" w:color="auto" w:fill="auto"/>
        <w:spacing w:after="0" w:line="240" w:lineRule="auto"/>
        <w:ind w:left="20" w:right="20" w:firstLine="0"/>
        <w:jc w:val="both"/>
        <w:rPr>
          <w:sz w:val="24"/>
          <w:szCs w:val="24"/>
        </w:rPr>
      </w:pPr>
      <w:r w:rsidRPr="000A0473">
        <w:rPr>
          <w:sz w:val="24"/>
          <w:szCs w:val="24"/>
        </w:rPr>
        <w:t xml:space="preserve">внесение предложений об организации сотрудничества средней школы№3  с другими образовательными и иными организациями социальной сферы, в том числе при реализации образовательных программ средней школы№3 и организации воспитательного процесса, </w:t>
      </w:r>
      <w:proofErr w:type="spellStart"/>
      <w:r w:rsidRPr="000A0473">
        <w:rPr>
          <w:sz w:val="24"/>
          <w:szCs w:val="24"/>
        </w:rPr>
        <w:t>досуговой</w:t>
      </w:r>
      <w:proofErr w:type="spellEnd"/>
      <w:r w:rsidRPr="000A0473">
        <w:rPr>
          <w:sz w:val="24"/>
          <w:szCs w:val="24"/>
        </w:rPr>
        <w:t xml:space="preserve"> деятельности;</w:t>
      </w:r>
    </w:p>
    <w:p w:rsidR="00DB2304" w:rsidRDefault="000A0473" w:rsidP="000A0473">
      <w:pPr>
        <w:pStyle w:val="a6"/>
        <w:shd w:val="clear" w:color="auto" w:fill="auto"/>
        <w:spacing w:after="0" w:line="240" w:lineRule="auto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 </w:t>
      </w:r>
      <w:r w:rsidR="00DB2304">
        <w:rPr>
          <w:sz w:val="24"/>
          <w:szCs w:val="24"/>
        </w:rPr>
        <w:t>В</w:t>
      </w:r>
      <w:r w:rsidR="00E46094" w:rsidRPr="000A0473">
        <w:rPr>
          <w:sz w:val="24"/>
          <w:szCs w:val="24"/>
        </w:rPr>
        <w:t>несение изменений в  Устав средней школы№3;</w:t>
      </w:r>
    </w:p>
    <w:p w:rsidR="00E46094" w:rsidRPr="000A0473" w:rsidRDefault="00DB2304" w:rsidP="000A0473">
      <w:pPr>
        <w:pStyle w:val="a6"/>
        <w:shd w:val="clear" w:color="auto" w:fill="auto"/>
        <w:spacing w:after="0" w:line="240" w:lineRule="auto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3.3. П</w:t>
      </w:r>
      <w:r w:rsidR="004D0850" w:rsidRPr="000A0473">
        <w:rPr>
          <w:sz w:val="24"/>
          <w:szCs w:val="24"/>
        </w:rPr>
        <w:t>редставление</w:t>
      </w:r>
      <w:r w:rsidR="00E46094" w:rsidRPr="000A0473">
        <w:rPr>
          <w:sz w:val="24"/>
          <w:szCs w:val="24"/>
        </w:rPr>
        <w:t xml:space="preserve"> интересов средней школы№3 в органах власти, других организациях и учреждениях;</w:t>
      </w:r>
    </w:p>
    <w:p w:rsidR="00E46094" w:rsidRPr="000A0473" w:rsidRDefault="00DB2304" w:rsidP="000A0473">
      <w:pPr>
        <w:pStyle w:val="a6"/>
        <w:shd w:val="clear" w:color="auto" w:fill="auto"/>
        <w:spacing w:after="0" w:line="240" w:lineRule="auto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3.4. Р</w:t>
      </w:r>
      <w:r w:rsidR="004D0850" w:rsidRPr="000A0473">
        <w:rPr>
          <w:sz w:val="24"/>
          <w:szCs w:val="24"/>
        </w:rPr>
        <w:t>ассмотрение</w:t>
      </w:r>
      <w:r w:rsidR="00E46094" w:rsidRPr="000A0473">
        <w:rPr>
          <w:sz w:val="24"/>
          <w:szCs w:val="24"/>
        </w:rPr>
        <w:t xml:space="preserve"> документов контрольно-надзорных органов о проверке деятельности средней школы№3;</w:t>
      </w:r>
    </w:p>
    <w:p w:rsidR="000A0473" w:rsidRPr="000A0473" w:rsidRDefault="00DB2304" w:rsidP="000A0473">
      <w:pPr>
        <w:ind w:left="20" w:firstLine="0"/>
        <w:jc w:val="both"/>
        <w:rPr>
          <w:spacing w:val="1"/>
        </w:rPr>
      </w:pPr>
      <w:r>
        <w:rPr>
          <w:spacing w:val="1"/>
        </w:rPr>
        <w:t xml:space="preserve">3.5.  </w:t>
      </w:r>
      <w:proofErr w:type="gramStart"/>
      <w:r>
        <w:rPr>
          <w:spacing w:val="1"/>
        </w:rPr>
        <w:t>К</w:t>
      </w:r>
      <w:r w:rsidR="00E46094" w:rsidRPr="000A0473">
        <w:rPr>
          <w:spacing w:val="1"/>
        </w:rPr>
        <w:t>онтроль за</w:t>
      </w:r>
      <w:proofErr w:type="gramEnd"/>
      <w:r w:rsidR="00E46094" w:rsidRPr="000A0473">
        <w:rPr>
          <w:spacing w:val="1"/>
        </w:rPr>
        <w:t xml:space="preserve"> работой подразделений общественного питания и медицинских учреждений в целях охраны и укрепления здоровья детей и работников средней школы№3;</w:t>
      </w:r>
    </w:p>
    <w:p w:rsidR="00116368" w:rsidRDefault="00DB2304" w:rsidP="00116368">
      <w:pPr>
        <w:ind w:left="20" w:firstLine="0"/>
        <w:jc w:val="both"/>
      </w:pPr>
      <w:r>
        <w:t>3.6. З</w:t>
      </w:r>
      <w:r w:rsidR="00E46094" w:rsidRPr="000A0473">
        <w:t xml:space="preserve">аслушивание публичного доклада директора средней школы№3, его обсуждение; утверждение  отчёта Директора о результатах </w:t>
      </w:r>
      <w:proofErr w:type="spellStart"/>
      <w:r w:rsidR="00E46094" w:rsidRPr="000A0473">
        <w:t>самообследования</w:t>
      </w:r>
      <w:proofErr w:type="spellEnd"/>
      <w:r w:rsidR="00E46094" w:rsidRPr="000A0473">
        <w:t>;</w:t>
      </w:r>
    </w:p>
    <w:p w:rsidR="004419D4" w:rsidRPr="000A0473" w:rsidRDefault="00116368" w:rsidP="00116368">
      <w:pPr>
        <w:ind w:left="20" w:firstLine="0"/>
        <w:jc w:val="both"/>
      </w:pPr>
      <w:r>
        <w:t>3.7.  П</w:t>
      </w:r>
      <w:r w:rsidR="004419D4" w:rsidRPr="000A0473">
        <w:t>редставление педагогических и других работников средней школы№3 для награждения и поощрения вышестоящими и иными организациями;</w:t>
      </w:r>
    </w:p>
    <w:p w:rsidR="000A0473" w:rsidRPr="000A0473" w:rsidRDefault="00116368" w:rsidP="000A0473">
      <w:pPr>
        <w:pStyle w:val="a6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3.8. О</w:t>
      </w:r>
      <w:r w:rsidR="000A0473" w:rsidRPr="000A0473">
        <w:rPr>
          <w:sz w:val="24"/>
          <w:szCs w:val="24"/>
        </w:rPr>
        <w:t xml:space="preserve">существление выборов кандидатов  в Управляющий совет  как представителей от работников средней школы№3; </w:t>
      </w:r>
    </w:p>
    <w:p w:rsidR="00E46094" w:rsidRPr="000A0473" w:rsidRDefault="00116368" w:rsidP="000A0473">
      <w:pPr>
        <w:ind w:hanging="1800"/>
        <w:jc w:val="both"/>
        <w:rPr>
          <w:color w:val="FF0000"/>
          <w:spacing w:val="1"/>
        </w:rPr>
      </w:pPr>
      <w:r>
        <w:t>3.9.   В</w:t>
      </w:r>
      <w:r w:rsidR="000A0473" w:rsidRPr="000A0473">
        <w:t>ыбор представителей работников  Учреждения  в комиссию по трудовым спорам;</w:t>
      </w:r>
    </w:p>
    <w:p w:rsidR="000A0473" w:rsidRPr="000A0473" w:rsidRDefault="00116368" w:rsidP="000A0473">
      <w:pPr>
        <w:pStyle w:val="a6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3.10. С</w:t>
      </w:r>
      <w:r w:rsidR="000A0473" w:rsidRPr="000A0473">
        <w:rPr>
          <w:sz w:val="24"/>
          <w:szCs w:val="24"/>
        </w:rPr>
        <w:t>оздание при необходимости временных и постоянных комиссий для решения вопросов, отнесенных к компетенции Общего собрания</w:t>
      </w:r>
      <w:r w:rsidR="004D0850">
        <w:rPr>
          <w:sz w:val="24"/>
          <w:szCs w:val="24"/>
        </w:rPr>
        <w:t xml:space="preserve"> работников</w:t>
      </w:r>
      <w:r w:rsidR="000A0473" w:rsidRPr="000A0473">
        <w:rPr>
          <w:sz w:val="24"/>
          <w:szCs w:val="24"/>
        </w:rPr>
        <w:t xml:space="preserve">, и установление их полномочий; </w:t>
      </w:r>
    </w:p>
    <w:p w:rsidR="000A0473" w:rsidRPr="000A0473" w:rsidRDefault="00116368" w:rsidP="000A0473">
      <w:pPr>
        <w:ind w:left="0" w:firstLine="0"/>
        <w:jc w:val="both"/>
        <w:rPr>
          <w:color w:val="FF0000"/>
          <w:spacing w:val="1"/>
        </w:rPr>
      </w:pPr>
      <w:r>
        <w:t>3.11.  Р</w:t>
      </w:r>
      <w:r w:rsidR="000A0473" w:rsidRPr="000A0473">
        <w:t>еализация замечаний и п</w:t>
      </w:r>
      <w:r w:rsidR="004D0850">
        <w:t xml:space="preserve">редложений работников </w:t>
      </w:r>
      <w:r w:rsidR="004D0850" w:rsidRPr="004D0850">
        <w:t>средней школы №3</w:t>
      </w:r>
      <w:r w:rsidR="000A0473" w:rsidRPr="000A0473">
        <w:t xml:space="preserve"> по совершенс</w:t>
      </w:r>
      <w:r w:rsidR="004D0850">
        <w:t xml:space="preserve">твованию деятельности </w:t>
      </w:r>
      <w:r w:rsidR="004D0850" w:rsidRPr="004D0850">
        <w:t>средней школы №3</w:t>
      </w:r>
      <w:r w:rsidR="000A0473">
        <w:t>.</w:t>
      </w:r>
    </w:p>
    <w:p w:rsidR="005B16CA" w:rsidRDefault="005B16CA" w:rsidP="005B16CA">
      <w:pPr>
        <w:pStyle w:val="30"/>
        <w:shd w:val="clear" w:color="auto" w:fill="auto"/>
        <w:spacing w:line="413" w:lineRule="exact"/>
        <w:jc w:val="center"/>
        <w:rPr>
          <w:sz w:val="24"/>
          <w:szCs w:val="24"/>
        </w:rPr>
      </w:pPr>
      <w:bookmarkStart w:id="1" w:name="bookmark8"/>
    </w:p>
    <w:p w:rsidR="00116368" w:rsidRPr="008931AD" w:rsidRDefault="00D02E8B" w:rsidP="005B16CA">
      <w:pPr>
        <w:pStyle w:val="30"/>
        <w:shd w:val="clear" w:color="auto" w:fill="auto"/>
        <w:spacing w:line="413" w:lineRule="exact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IV</w:t>
      </w:r>
      <w:r w:rsidR="00795EED" w:rsidRPr="001512FE">
        <w:rPr>
          <w:sz w:val="24"/>
          <w:szCs w:val="24"/>
        </w:rPr>
        <w:t xml:space="preserve">. Организация деятельности </w:t>
      </w:r>
      <w:bookmarkEnd w:id="1"/>
      <w:r w:rsidR="005B16CA">
        <w:rPr>
          <w:sz w:val="24"/>
          <w:szCs w:val="24"/>
        </w:rPr>
        <w:t>о</w:t>
      </w:r>
      <w:r w:rsidR="00116368" w:rsidRPr="0009065C">
        <w:rPr>
          <w:sz w:val="24"/>
          <w:szCs w:val="24"/>
        </w:rPr>
        <w:t>бщег</w:t>
      </w:r>
      <w:r w:rsidR="008931AD">
        <w:rPr>
          <w:sz w:val="24"/>
          <w:szCs w:val="24"/>
        </w:rPr>
        <w:t>о собрания работников</w:t>
      </w:r>
    </w:p>
    <w:p w:rsidR="00116368" w:rsidRDefault="00116368" w:rsidP="005B16CA">
      <w:pPr>
        <w:pStyle w:val="30"/>
        <w:shd w:val="clear" w:color="auto" w:fill="auto"/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4.1.  </w:t>
      </w:r>
      <w:r w:rsidRPr="00116368">
        <w:rPr>
          <w:b w:val="0"/>
          <w:sz w:val="24"/>
          <w:szCs w:val="24"/>
        </w:rPr>
        <w:t xml:space="preserve">Общее собрание работников </w:t>
      </w:r>
      <w:r w:rsidR="008931AD" w:rsidRPr="008931AD">
        <w:rPr>
          <w:b w:val="0"/>
          <w:sz w:val="24"/>
          <w:szCs w:val="24"/>
        </w:rPr>
        <w:t>средней школы №3</w:t>
      </w:r>
      <w:r w:rsidR="008931AD" w:rsidRPr="008931AD">
        <w:rPr>
          <w:b w:val="0"/>
        </w:rPr>
        <w:t xml:space="preserve"> </w:t>
      </w:r>
      <w:r w:rsidRPr="008931AD">
        <w:rPr>
          <w:b w:val="0"/>
          <w:sz w:val="24"/>
          <w:szCs w:val="24"/>
        </w:rPr>
        <w:t>включает</w:t>
      </w:r>
      <w:r w:rsidR="008931AD">
        <w:rPr>
          <w:b w:val="0"/>
          <w:sz w:val="24"/>
          <w:szCs w:val="24"/>
        </w:rPr>
        <w:t xml:space="preserve"> в себя работников средней школы № 3</w:t>
      </w:r>
      <w:r w:rsidRPr="00116368">
        <w:rPr>
          <w:b w:val="0"/>
          <w:sz w:val="24"/>
          <w:szCs w:val="24"/>
        </w:rPr>
        <w:t xml:space="preserve"> на дату проведения общего собрания, работающих на условиях полного рабочего дня по основному месту работы в </w:t>
      </w:r>
      <w:proofErr w:type="gramStart"/>
      <w:r w:rsidRPr="00116368">
        <w:rPr>
          <w:b w:val="0"/>
          <w:sz w:val="24"/>
          <w:szCs w:val="24"/>
        </w:rPr>
        <w:t>данном</w:t>
      </w:r>
      <w:proofErr w:type="gramEnd"/>
      <w:r w:rsidRPr="00116368">
        <w:rPr>
          <w:b w:val="0"/>
          <w:sz w:val="24"/>
          <w:szCs w:val="24"/>
        </w:rPr>
        <w:t xml:space="preserve"> </w:t>
      </w:r>
      <w:r w:rsidR="00D02F54" w:rsidRPr="008931AD">
        <w:rPr>
          <w:b w:val="0"/>
          <w:sz w:val="24"/>
          <w:szCs w:val="24"/>
        </w:rPr>
        <w:t>средней школы №3</w:t>
      </w:r>
      <w:r w:rsidRPr="00116368">
        <w:rPr>
          <w:b w:val="0"/>
          <w:sz w:val="24"/>
          <w:szCs w:val="24"/>
        </w:rPr>
        <w:t xml:space="preserve">.      </w:t>
      </w:r>
    </w:p>
    <w:p w:rsidR="00116368" w:rsidRDefault="00116368" w:rsidP="005B16CA">
      <w:pPr>
        <w:pStyle w:val="30"/>
        <w:shd w:val="clear" w:color="auto" w:fill="auto"/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4.2</w:t>
      </w:r>
      <w:r w:rsidRPr="00116368">
        <w:rPr>
          <w:b w:val="0"/>
          <w:sz w:val="24"/>
          <w:szCs w:val="24"/>
        </w:rPr>
        <w:t xml:space="preserve">.  Общее собрание работников </w:t>
      </w:r>
      <w:r w:rsidR="00D02F54" w:rsidRPr="008931AD">
        <w:rPr>
          <w:b w:val="0"/>
          <w:sz w:val="24"/>
          <w:szCs w:val="24"/>
        </w:rPr>
        <w:t>средней школы №3</w:t>
      </w:r>
      <w:r w:rsidR="00D02F54" w:rsidRPr="008931AD">
        <w:rPr>
          <w:b w:val="0"/>
        </w:rPr>
        <w:t xml:space="preserve"> </w:t>
      </w:r>
      <w:r w:rsidRPr="00116368">
        <w:rPr>
          <w:b w:val="0"/>
          <w:sz w:val="24"/>
          <w:szCs w:val="24"/>
        </w:rPr>
        <w:t xml:space="preserve"> действует бессрочно</w:t>
      </w:r>
      <w:r>
        <w:rPr>
          <w:b w:val="0"/>
          <w:sz w:val="24"/>
          <w:szCs w:val="24"/>
        </w:rPr>
        <w:t>.</w:t>
      </w:r>
    </w:p>
    <w:p w:rsidR="00795EED" w:rsidRPr="00116368" w:rsidRDefault="00116368" w:rsidP="005B16CA">
      <w:pPr>
        <w:pStyle w:val="30"/>
        <w:shd w:val="clear" w:color="auto" w:fill="auto"/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4.3.  </w:t>
      </w:r>
      <w:r w:rsidR="00F80CB6" w:rsidRPr="00116368">
        <w:rPr>
          <w:b w:val="0"/>
          <w:sz w:val="24"/>
          <w:szCs w:val="24"/>
        </w:rPr>
        <w:t xml:space="preserve">На заседания </w:t>
      </w:r>
      <w:r w:rsidRPr="00116368">
        <w:rPr>
          <w:b w:val="0"/>
          <w:sz w:val="24"/>
          <w:szCs w:val="24"/>
        </w:rPr>
        <w:t xml:space="preserve">Общего собрания работников </w:t>
      </w:r>
      <w:r w:rsidR="00D02F54" w:rsidRPr="008931AD">
        <w:rPr>
          <w:b w:val="0"/>
          <w:sz w:val="24"/>
          <w:szCs w:val="24"/>
        </w:rPr>
        <w:t>средней школы №3</w:t>
      </w:r>
      <w:r w:rsidR="00D02F54" w:rsidRPr="008931AD">
        <w:rPr>
          <w:b w:val="0"/>
        </w:rPr>
        <w:t xml:space="preserve"> </w:t>
      </w:r>
      <w:r w:rsidRPr="00116368">
        <w:rPr>
          <w:b w:val="0"/>
          <w:sz w:val="24"/>
          <w:szCs w:val="24"/>
        </w:rPr>
        <w:t xml:space="preserve"> </w:t>
      </w:r>
      <w:r w:rsidR="00795EED" w:rsidRPr="00116368">
        <w:rPr>
          <w:b w:val="0"/>
          <w:sz w:val="24"/>
          <w:szCs w:val="24"/>
        </w:rPr>
        <w:t xml:space="preserve">могут быть приглашены представители </w:t>
      </w:r>
      <w:r w:rsidR="00D02F54" w:rsidRPr="008931AD">
        <w:rPr>
          <w:b w:val="0"/>
          <w:sz w:val="24"/>
          <w:szCs w:val="24"/>
        </w:rPr>
        <w:t>средней школы №3</w:t>
      </w:r>
      <w:r w:rsidR="00D02F54" w:rsidRPr="008931AD">
        <w:rPr>
          <w:b w:val="0"/>
        </w:rPr>
        <w:t xml:space="preserve"> </w:t>
      </w:r>
      <w:r w:rsidR="00795EED" w:rsidRPr="00116368">
        <w:rPr>
          <w:b w:val="0"/>
          <w:sz w:val="24"/>
          <w:szCs w:val="24"/>
        </w:rPr>
        <w:t xml:space="preserve"> общественных организаций, органов муниципального и государственного управления. Лица, приглашенные на </w:t>
      </w:r>
      <w:r w:rsidR="00622642" w:rsidRPr="00116368">
        <w:rPr>
          <w:b w:val="0"/>
          <w:sz w:val="24"/>
          <w:szCs w:val="24"/>
        </w:rPr>
        <w:t>заседание</w:t>
      </w:r>
      <w:r w:rsidR="00795EED" w:rsidRPr="00116368">
        <w:rPr>
          <w:b w:val="0"/>
          <w:sz w:val="24"/>
          <w:szCs w:val="24"/>
        </w:rPr>
        <w:t>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795EED" w:rsidRPr="00622642" w:rsidRDefault="00AB6061" w:rsidP="00116368">
      <w:pPr>
        <w:pStyle w:val="a6"/>
        <w:numPr>
          <w:ilvl w:val="1"/>
          <w:numId w:val="23"/>
        </w:numPr>
        <w:shd w:val="clear" w:color="auto" w:fill="auto"/>
        <w:tabs>
          <w:tab w:val="left" w:pos="534"/>
        </w:tabs>
        <w:spacing w:after="0" w:line="240" w:lineRule="auto"/>
        <w:ind w:left="0" w:right="19" w:firstLine="0"/>
        <w:jc w:val="both"/>
        <w:rPr>
          <w:sz w:val="24"/>
          <w:szCs w:val="24"/>
        </w:rPr>
      </w:pPr>
      <w:r w:rsidRPr="00622642">
        <w:rPr>
          <w:sz w:val="24"/>
          <w:szCs w:val="24"/>
        </w:rPr>
        <w:t xml:space="preserve">Руководство </w:t>
      </w:r>
      <w:r w:rsidR="00116368">
        <w:rPr>
          <w:sz w:val="24"/>
          <w:szCs w:val="24"/>
        </w:rPr>
        <w:t>Общим собранием</w:t>
      </w:r>
      <w:r w:rsidR="00116368" w:rsidRPr="00116368">
        <w:rPr>
          <w:sz w:val="24"/>
          <w:szCs w:val="24"/>
        </w:rPr>
        <w:t xml:space="preserve"> работников </w:t>
      </w:r>
      <w:r w:rsidR="00D02F54" w:rsidRPr="00D02F54">
        <w:rPr>
          <w:sz w:val="24"/>
          <w:szCs w:val="24"/>
        </w:rPr>
        <w:t>средней школы №3</w:t>
      </w:r>
      <w:r w:rsidR="00D02F54" w:rsidRPr="008931AD">
        <w:rPr>
          <w:b/>
        </w:rPr>
        <w:t xml:space="preserve"> </w:t>
      </w:r>
      <w:r w:rsidR="00116368" w:rsidRPr="00116368">
        <w:rPr>
          <w:sz w:val="24"/>
          <w:szCs w:val="24"/>
        </w:rPr>
        <w:t xml:space="preserve"> </w:t>
      </w:r>
      <w:r w:rsidR="009E4944">
        <w:rPr>
          <w:sz w:val="24"/>
          <w:szCs w:val="24"/>
        </w:rPr>
        <w:t xml:space="preserve">осуществляет Председатель. </w:t>
      </w:r>
      <w:r w:rsidR="00795EED" w:rsidRPr="00622642">
        <w:rPr>
          <w:sz w:val="24"/>
          <w:szCs w:val="24"/>
        </w:rPr>
        <w:t>Ве</w:t>
      </w:r>
      <w:r w:rsidR="00887C22" w:rsidRPr="00622642">
        <w:rPr>
          <w:sz w:val="24"/>
          <w:szCs w:val="24"/>
        </w:rPr>
        <w:t xml:space="preserve">дение протоколов </w:t>
      </w:r>
      <w:r w:rsidR="00116368">
        <w:rPr>
          <w:sz w:val="24"/>
          <w:szCs w:val="24"/>
        </w:rPr>
        <w:t>Общег</w:t>
      </w:r>
      <w:r w:rsidR="00D02F54">
        <w:rPr>
          <w:sz w:val="24"/>
          <w:szCs w:val="24"/>
        </w:rPr>
        <w:t xml:space="preserve">о собрания работников </w:t>
      </w:r>
      <w:r w:rsidR="00887C22" w:rsidRPr="00622642">
        <w:rPr>
          <w:sz w:val="24"/>
          <w:szCs w:val="24"/>
        </w:rPr>
        <w:t xml:space="preserve"> </w:t>
      </w:r>
      <w:r w:rsidR="009E4944">
        <w:rPr>
          <w:sz w:val="24"/>
          <w:szCs w:val="24"/>
        </w:rPr>
        <w:t xml:space="preserve"> осуществляется секретарем.</w:t>
      </w:r>
      <w:r w:rsidR="00622642" w:rsidRPr="00622642">
        <w:rPr>
          <w:sz w:val="24"/>
          <w:szCs w:val="24"/>
        </w:rPr>
        <w:t xml:space="preserve"> </w:t>
      </w:r>
      <w:r w:rsidR="00795EED" w:rsidRPr="00622642">
        <w:rPr>
          <w:sz w:val="24"/>
          <w:szCs w:val="24"/>
        </w:rPr>
        <w:t>Председа</w:t>
      </w:r>
      <w:r w:rsidR="00BD0559" w:rsidRPr="00622642">
        <w:rPr>
          <w:sz w:val="24"/>
          <w:szCs w:val="24"/>
        </w:rPr>
        <w:t xml:space="preserve">тель и секретарь </w:t>
      </w:r>
      <w:r w:rsidR="009C5F88" w:rsidRPr="00622642">
        <w:rPr>
          <w:sz w:val="24"/>
          <w:szCs w:val="24"/>
        </w:rPr>
        <w:t xml:space="preserve"> </w:t>
      </w:r>
      <w:r w:rsidR="00116368">
        <w:rPr>
          <w:sz w:val="24"/>
          <w:szCs w:val="24"/>
        </w:rPr>
        <w:t>Общег</w:t>
      </w:r>
      <w:r w:rsidR="00D02F54">
        <w:rPr>
          <w:sz w:val="24"/>
          <w:szCs w:val="24"/>
        </w:rPr>
        <w:t xml:space="preserve">о собрания работников </w:t>
      </w:r>
      <w:r w:rsidR="00116368" w:rsidRPr="00622642">
        <w:rPr>
          <w:sz w:val="24"/>
          <w:szCs w:val="24"/>
        </w:rPr>
        <w:t xml:space="preserve"> </w:t>
      </w:r>
      <w:r w:rsidR="009E4944" w:rsidRPr="00622642">
        <w:rPr>
          <w:sz w:val="24"/>
          <w:szCs w:val="24"/>
        </w:rPr>
        <w:t>избир</w:t>
      </w:r>
      <w:r w:rsidR="009E4944">
        <w:rPr>
          <w:sz w:val="24"/>
          <w:szCs w:val="24"/>
        </w:rPr>
        <w:t>аю</w:t>
      </w:r>
      <w:r w:rsidR="009E4944" w:rsidRPr="00622642">
        <w:rPr>
          <w:sz w:val="24"/>
          <w:szCs w:val="24"/>
        </w:rPr>
        <w:t xml:space="preserve">тся </w:t>
      </w:r>
      <w:r w:rsidR="009E4944">
        <w:rPr>
          <w:sz w:val="24"/>
          <w:szCs w:val="24"/>
        </w:rPr>
        <w:t>на первом в учебном году заседан</w:t>
      </w:r>
      <w:r w:rsidR="00D02F54">
        <w:rPr>
          <w:sz w:val="24"/>
          <w:szCs w:val="24"/>
        </w:rPr>
        <w:t xml:space="preserve">ии Общего собрания работников </w:t>
      </w:r>
      <w:r w:rsidR="009E4944">
        <w:rPr>
          <w:sz w:val="24"/>
          <w:szCs w:val="24"/>
        </w:rPr>
        <w:t xml:space="preserve"> сроком на один год и </w:t>
      </w:r>
      <w:r w:rsidR="009E4944" w:rsidRPr="00622642">
        <w:rPr>
          <w:sz w:val="24"/>
          <w:szCs w:val="24"/>
        </w:rPr>
        <w:t xml:space="preserve">выполняют </w:t>
      </w:r>
      <w:r w:rsidR="009C5F88" w:rsidRPr="00622642">
        <w:rPr>
          <w:sz w:val="24"/>
          <w:szCs w:val="24"/>
        </w:rPr>
        <w:t xml:space="preserve">свои </w:t>
      </w:r>
      <w:r w:rsidR="00795EED" w:rsidRPr="00622642">
        <w:rPr>
          <w:sz w:val="24"/>
          <w:szCs w:val="24"/>
        </w:rPr>
        <w:t>обязанности на общественных началах.</w:t>
      </w:r>
    </w:p>
    <w:p w:rsidR="00795EED" w:rsidRPr="00382F70" w:rsidRDefault="00382F70" w:rsidP="009E4944">
      <w:pPr>
        <w:pStyle w:val="a6"/>
        <w:numPr>
          <w:ilvl w:val="0"/>
          <w:numId w:val="14"/>
        </w:numPr>
        <w:shd w:val="clear" w:color="auto" w:fill="auto"/>
        <w:tabs>
          <w:tab w:val="left" w:pos="375"/>
        </w:tabs>
        <w:spacing w:after="0" w:line="240" w:lineRule="auto"/>
        <w:ind w:left="20" w:firstLine="0"/>
        <w:jc w:val="both"/>
        <w:rPr>
          <w:sz w:val="24"/>
          <w:szCs w:val="24"/>
        </w:rPr>
      </w:pPr>
      <w:r w:rsidRPr="00382F70">
        <w:rPr>
          <w:sz w:val="24"/>
          <w:szCs w:val="24"/>
        </w:rPr>
        <w:t xml:space="preserve">Председатель </w:t>
      </w:r>
      <w:r w:rsidR="009E4944" w:rsidRPr="009E4944">
        <w:rPr>
          <w:sz w:val="24"/>
          <w:szCs w:val="24"/>
        </w:rPr>
        <w:t>Общег</w:t>
      </w:r>
      <w:r w:rsidR="00D02F54">
        <w:rPr>
          <w:sz w:val="24"/>
          <w:szCs w:val="24"/>
        </w:rPr>
        <w:t>о собрания работников</w:t>
      </w:r>
      <w:r w:rsidR="009E4944">
        <w:rPr>
          <w:sz w:val="24"/>
          <w:szCs w:val="24"/>
        </w:rPr>
        <w:t>:</w:t>
      </w:r>
    </w:p>
    <w:p w:rsidR="00795EED" w:rsidRPr="00382F70" w:rsidRDefault="00622642" w:rsidP="00A6666D">
      <w:pPr>
        <w:pStyle w:val="a6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-о</w:t>
      </w:r>
      <w:r w:rsidR="00795EED" w:rsidRPr="00382F70">
        <w:rPr>
          <w:sz w:val="24"/>
          <w:szCs w:val="24"/>
        </w:rPr>
        <w:t>рганиз</w:t>
      </w:r>
      <w:r w:rsidR="00382F70" w:rsidRPr="00382F70">
        <w:rPr>
          <w:sz w:val="24"/>
          <w:szCs w:val="24"/>
        </w:rPr>
        <w:t xml:space="preserve">ует деятельность </w:t>
      </w:r>
      <w:r w:rsidR="009E4944">
        <w:rPr>
          <w:sz w:val="24"/>
          <w:szCs w:val="24"/>
        </w:rPr>
        <w:t>Общег</w:t>
      </w:r>
      <w:r w:rsidR="00D02F54">
        <w:rPr>
          <w:sz w:val="24"/>
          <w:szCs w:val="24"/>
        </w:rPr>
        <w:t>о собрания работников</w:t>
      </w:r>
      <w:r w:rsidR="009E4944">
        <w:rPr>
          <w:sz w:val="24"/>
          <w:szCs w:val="24"/>
        </w:rPr>
        <w:t>;</w:t>
      </w:r>
    </w:p>
    <w:p w:rsidR="00795EED" w:rsidRPr="00382F70" w:rsidRDefault="00622642" w:rsidP="00A6666D">
      <w:pPr>
        <w:pStyle w:val="a6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-и</w:t>
      </w:r>
      <w:r w:rsidR="00795EED" w:rsidRPr="00382F70">
        <w:rPr>
          <w:sz w:val="24"/>
          <w:szCs w:val="24"/>
        </w:rPr>
        <w:t xml:space="preserve">нформирует членов </w:t>
      </w:r>
      <w:r w:rsidR="009E4944">
        <w:rPr>
          <w:sz w:val="24"/>
          <w:szCs w:val="24"/>
        </w:rPr>
        <w:t>Общег</w:t>
      </w:r>
      <w:r w:rsidR="00D02F54">
        <w:rPr>
          <w:sz w:val="24"/>
          <w:szCs w:val="24"/>
        </w:rPr>
        <w:t xml:space="preserve">о собрания работников </w:t>
      </w:r>
      <w:r w:rsidR="009E4944" w:rsidRPr="00382F70">
        <w:rPr>
          <w:sz w:val="24"/>
          <w:szCs w:val="24"/>
        </w:rPr>
        <w:t xml:space="preserve"> </w:t>
      </w:r>
      <w:r w:rsidR="00795EED" w:rsidRPr="00382F70">
        <w:rPr>
          <w:sz w:val="24"/>
          <w:szCs w:val="24"/>
        </w:rPr>
        <w:t>о предстоящем заседании не менее чем за 5 дней;</w:t>
      </w:r>
    </w:p>
    <w:p w:rsidR="00795EED" w:rsidRPr="00622642" w:rsidRDefault="00622642" w:rsidP="00A6666D">
      <w:pPr>
        <w:pStyle w:val="a6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-о</w:t>
      </w:r>
      <w:r w:rsidR="00795EED" w:rsidRPr="00382F70">
        <w:rPr>
          <w:sz w:val="24"/>
          <w:szCs w:val="24"/>
        </w:rPr>
        <w:t xml:space="preserve">рганизует подготовку </w:t>
      </w:r>
      <w:r>
        <w:rPr>
          <w:sz w:val="24"/>
          <w:szCs w:val="24"/>
        </w:rPr>
        <w:t>заседания;</w:t>
      </w:r>
    </w:p>
    <w:p w:rsidR="00795EED" w:rsidRPr="00382F70" w:rsidRDefault="00622642" w:rsidP="00A6666D">
      <w:pPr>
        <w:pStyle w:val="a6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-о</w:t>
      </w:r>
      <w:r w:rsidR="00795EED" w:rsidRPr="00382F70">
        <w:rPr>
          <w:sz w:val="24"/>
          <w:szCs w:val="24"/>
        </w:rPr>
        <w:t>пределяет повестку дня;</w:t>
      </w:r>
    </w:p>
    <w:p w:rsidR="007B44DB" w:rsidRDefault="00622642" w:rsidP="00A6666D">
      <w:pPr>
        <w:pStyle w:val="a6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-к</w:t>
      </w:r>
      <w:r w:rsidR="00795EED" w:rsidRPr="00382F70">
        <w:rPr>
          <w:sz w:val="24"/>
          <w:szCs w:val="24"/>
        </w:rPr>
        <w:t>онтролирует выполнение решений.</w:t>
      </w:r>
    </w:p>
    <w:p w:rsidR="009E4944" w:rsidRDefault="009E4944" w:rsidP="00C83431">
      <w:pPr>
        <w:pStyle w:val="a6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</w:p>
    <w:p w:rsidR="00C83431" w:rsidRPr="009E4944" w:rsidRDefault="00D02E8B" w:rsidP="00C83431">
      <w:pPr>
        <w:pStyle w:val="a6"/>
        <w:shd w:val="clear" w:color="auto" w:fill="auto"/>
        <w:spacing w:after="0" w:line="240" w:lineRule="auto"/>
        <w:ind w:firstLine="0"/>
        <w:jc w:val="center"/>
        <w:rPr>
          <w:b/>
          <w:sz w:val="24"/>
          <w:szCs w:val="24"/>
        </w:rPr>
      </w:pPr>
      <w:r w:rsidRPr="009E4944">
        <w:rPr>
          <w:b/>
          <w:sz w:val="24"/>
          <w:szCs w:val="24"/>
          <w:lang w:val="en-US"/>
        </w:rPr>
        <w:t>V</w:t>
      </w:r>
      <w:r w:rsidR="00C83431">
        <w:rPr>
          <w:sz w:val="24"/>
          <w:szCs w:val="24"/>
        </w:rPr>
        <w:t xml:space="preserve">. </w:t>
      </w:r>
      <w:r w:rsidR="00C83431" w:rsidRPr="00C83431">
        <w:rPr>
          <w:b/>
          <w:sz w:val="24"/>
          <w:szCs w:val="24"/>
        </w:rPr>
        <w:t xml:space="preserve">Порядок работы </w:t>
      </w:r>
      <w:r w:rsidR="009E4944" w:rsidRPr="009E4944">
        <w:rPr>
          <w:b/>
          <w:sz w:val="24"/>
          <w:szCs w:val="24"/>
        </w:rPr>
        <w:t>Общег</w:t>
      </w:r>
      <w:r w:rsidR="00D02F54">
        <w:rPr>
          <w:b/>
          <w:sz w:val="24"/>
          <w:szCs w:val="24"/>
        </w:rPr>
        <w:t xml:space="preserve">о собрания работников </w:t>
      </w:r>
    </w:p>
    <w:p w:rsidR="00444B72" w:rsidRDefault="00C83431" w:rsidP="00444B72">
      <w:pPr>
        <w:pStyle w:val="a6"/>
        <w:tabs>
          <w:tab w:val="left" w:pos="9781"/>
        </w:tabs>
        <w:spacing w:after="0" w:line="240" w:lineRule="auto"/>
        <w:ind w:left="20" w:right="19" w:firstLine="0"/>
        <w:jc w:val="both"/>
        <w:rPr>
          <w:sz w:val="24"/>
          <w:szCs w:val="24"/>
        </w:rPr>
      </w:pPr>
      <w:r>
        <w:rPr>
          <w:sz w:val="24"/>
          <w:szCs w:val="24"/>
        </w:rPr>
        <w:t>5.1</w:t>
      </w:r>
      <w:r w:rsidRPr="009E4944">
        <w:rPr>
          <w:sz w:val="24"/>
          <w:szCs w:val="24"/>
        </w:rPr>
        <w:t>.</w:t>
      </w:r>
      <w:r w:rsidR="005B2F24" w:rsidRPr="009E4944">
        <w:rPr>
          <w:sz w:val="24"/>
          <w:szCs w:val="24"/>
        </w:rPr>
        <w:t xml:space="preserve"> </w:t>
      </w:r>
      <w:r w:rsidR="009E4944" w:rsidRPr="009E4944">
        <w:rPr>
          <w:sz w:val="24"/>
          <w:szCs w:val="24"/>
        </w:rPr>
        <w:t>Общее собрание работников Учреждения</w:t>
      </w:r>
      <w:r w:rsidR="009E4944" w:rsidRPr="00116368">
        <w:rPr>
          <w:b/>
          <w:sz w:val="24"/>
          <w:szCs w:val="24"/>
        </w:rPr>
        <w:t xml:space="preserve"> </w:t>
      </w:r>
      <w:r w:rsidR="009E4944" w:rsidRPr="009E4944">
        <w:rPr>
          <w:sz w:val="24"/>
          <w:szCs w:val="24"/>
        </w:rPr>
        <w:t>проводится по мере необходимости,</w:t>
      </w:r>
      <w:r w:rsidR="000E61F0">
        <w:rPr>
          <w:sz w:val="24"/>
          <w:szCs w:val="24"/>
        </w:rPr>
        <w:t xml:space="preserve"> но </w:t>
      </w:r>
      <w:r w:rsidR="000B02E9">
        <w:rPr>
          <w:sz w:val="24"/>
          <w:szCs w:val="24"/>
        </w:rPr>
        <w:t xml:space="preserve">не реже </w:t>
      </w:r>
      <w:r w:rsidR="000E61F0">
        <w:rPr>
          <w:sz w:val="24"/>
          <w:szCs w:val="24"/>
        </w:rPr>
        <w:t>двух</w:t>
      </w:r>
      <w:r w:rsidR="000B02E9">
        <w:rPr>
          <w:sz w:val="24"/>
          <w:szCs w:val="24"/>
        </w:rPr>
        <w:t xml:space="preserve"> </w:t>
      </w:r>
      <w:r w:rsidR="007B44DB" w:rsidRPr="00EC4E63">
        <w:rPr>
          <w:sz w:val="24"/>
          <w:szCs w:val="24"/>
        </w:rPr>
        <w:t xml:space="preserve"> раз </w:t>
      </w:r>
      <w:r w:rsidR="003F2226">
        <w:rPr>
          <w:sz w:val="24"/>
          <w:szCs w:val="24"/>
        </w:rPr>
        <w:t xml:space="preserve">в год. </w:t>
      </w:r>
      <w:r w:rsidR="00444B72" w:rsidRPr="00444B72">
        <w:rPr>
          <w:sz w:val="24"/>
          <w:szCs w:val="24"/>
        </w:rPr>
        <w:t>Решение о проведении внеочередного Общег</w:t>
      </w:r>
      <w:r w:rsidR="00D02F54">
        <w:rPr>
          <w:sz w:val="24"/>
          <w:szCs w:val="24"/>
        </w:rPr>
        <w:t xml:space="preserve">о собрания работников </w:t>
      </w:r>
      <w:r w:rsidR="00444B72" w:rsidRPr="00444B72">
        <w:rPr>
          <w:sz w:val="24"/>
          <w:szCs w:val="24"/>
        </w:rPr>
        <w:t xml:space="preserve"> вправе принять директор Учреждения</w:t>
      </w:r>
      <w:r w:rsidR="00D02F54">
        <w:rPr>
          <w:sz w:val="24"/>
          <w:szCs w:val="24"/>
        </w:rPr>
        <w:t>, профсоюзный комитет</w:t>
      </w:r>
      <w:r w:rsidR="00444B72" w:rsidRPr="00444B72">
        <w:rPr>
          <w:sz w:val="24"/>
          <w:szCs w:val="24"/>
        </w:rPr>
        <w:t>, инициативная группа, состоящая не менее чем из одной трети от численно</w:t>
      </w:r>
      <w:r w:rsidR="00D02F54">
        <w:rPr>
          <w:sz w:val="24"/>
          <w:szCs w:val="24"/>
        </w:rPr>
        <w:t>го состава работников</w:t>
      </w:r>
      <w:r w:rsidR="00444B72" w:rsidRPr="00444B72">
        <w:rPr>
          <w:sz w:val="24"/>
          <w:szCs w:val="24"/>
        </w:rPr>
        <w:t>.</w:t>
      </w:r>
    </w:p>
    <w:p w:rsidR="00E4431D" w:rsidRPr="00E4431D" w:rsidRDefault="003A6622" w:rsidP="00444B72">
      <w:pPr>
        <w:pStyle w:val="a6"/>
        <w:tabs>
          <w:tab w:val="left" w:pos="9781"/>
        </w:tabs>
        <w:spacing w:after="0" w:line="240" w:lineRule="auto"/>
        <w:ind w:left="20" w:right="19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 </w:t>
      </w:r>
      <w:r w:rsidRPr="003A6622">
        <w:rPr>
          <w:sz w:val="24"/>
          <w:szCs w:val="24"/>
        </w:rPr>
        <w:t xml:space="preserve">Общее собрание считается собранным, если на его заседании присутствует 50% и более от числа работников средней школы№3.             </w:t>
      </w:r>
    </w:p>
    <w:p w:rsidR="003A6622" w:rsidRDefault="003A6622" w:rsidP="003A6622">
      <w:pPr>
        <w:pStyle w:val="a6"/>
        <w:tabs>
          <w:tab w:val="left" w:pos="9781"/>
        </w:tabs>
        <w:spacing w:after="0" w:line="240" w:lineRule="auto"/>
        <w:ind w:left="20" w:right="19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="00E4431D" w:rsidRPr="00E4431D">
        <w:rPr>
          <w:sz w:val="24"/>
          <w:szCs w:val="24"/>
        </w:rPr>
        <w:t>Решения на Обще</w:t>
      </w:r>
      <w:r w:rsidR="00D02F54">
        <w:rPr>
          <w:sz w:val="24"/>
          <w:szCs w:val="24"/>
        </w:rPr>
        <w:t xml:space="preserve">м собрании работников </w:t>
      </w:r>
      <w:r w:rsidR="00E4431D" w:rsidRPr="00E4431D">
        <w:rPr>
          <w:sz w:val="24"/>
          <w:szCs w:val="24"/>
        </w:rPr>
        <w:t xml:space="preserve"> принимаются простым большинством голосов от числа присутствующих членов общего собрания посредством открытого голосования. </w:t>
      </w:r>
    </w:p>
    <w:p w:rsidR="00622642" w:rsidRDefault="003A6622" w:rsidP="003A6622">
      <w:pPr>
        <w:pStyle w:val="a6"/>
        <w:tabs>
          <w:tab w:val="left" w:pos="9781"/>
        </w:tabs>
        <w:spacing w:after="0" w:line="240" w:lineRule="auto"/>
        <w:ind w:left="20" w:right="19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5.4. </w:t>
      </w:r>
      <w:r w:rsidR="00E4431D" w:rsidRPr="00E4431D">
        <w:rPr>
          <w:sz w:val="24"/>
          <w:szCs w:val="24"/>
        </w:rPr>
        <w:t>Решения Общег</w:t>
      </w:r>
      <w:r w:rsidR="00D02F54">
        <w:rPr>
          <w:sz w:val="24"/>
          <w:szCs w:val="24"/>
        </w:rPr>
        <w:t>о собрания работников</w:t>
      </w:r>
      <w:r w:rsidR="00E4431D" w:rsidRPr="00E4431D">
        <w:rPr>
          <w:sz w:val="24"/>
          <w:szCs w:val="24"/>
        </w:rPr>
        <w:t>, принятые в пределах его полномочий, являются обязательными для всех участников образовательных отношений.</w:t>
      </w:r>
      <w:r>
        <w:rPr>
          <w:sz w:val="24"/>
          <w:szCs w:val="24"/>
        </w:rPr>
        <w:t xml:space="preserve"> </w:t>
      </w:r>
      <w:r w:rsidR="007B44DB" w:rsidRPr="00EC4E63">
        <w:rPr>
          <w:sz w:val="24"/>
          <w:szCs w:val="24"/>
        </w:rPr>
        <w:t xml:space="preserve">                                                                              </w:t>
      </w:r>
    </w:p>
    <w:p w:rsidR="003F2226" w:rsidRPr="003F2226" w:rsidRDefault="003F2226" w:rsidP="00382F70">
      <w:pPr>
        <w:pStyle w:val="a6"/>
        <w:shd w:val="clear" w:color="auto" w:fill="auto"/>
        <w:spacing w:after="0" w:line="240" w:lineRule="auto"/>
        <w:ind w:right="360" w:firstLine="0"/>
        <w:rPr>
          <w:sz w:val="24"/>
          <w:szCs w:val="24"/>
        </w:rPr>
      </w:pPr>
    </w:p>
    <w:p w:rsidR="00A01887" w:rsidRPr="001512FE" w:rsidRDefault="00D02E8B" w:rsidP="00D02E8B">
      <w:pPr>
        <w:pStyle w:val="30"/>
        <w:shd w:val="clear" w:color="auto" w:fill="auto"/>
        <w:tabs>
          <w:tab w:val="left" w:pos="3275"/>
        </w:tabs>
        <w:spacing w:line="240" w:lineRule="auto"/>
        <w:ind w:left="20"/>
        <w:jc w:val="center"/>
        <w:rPr>
          <w:sz w:val="24"/>
          <w:szCs w:val="24"/>
        </w:rPr>
      </w:pPr>
      <w:bookmarkStart w:id="2" w:name="bookmark9"/>
      <w:r>
        <w:rPr>
          <w:sz w:val="24"/>
          <w:szCs w:val="24"/>
          <w:lang w:val="en-US"/>
        </w:rPr>
        <w:t>VI</w:t>
      </w:r>
      <w:r w:rsidRPr="00D02E8B">
        <w:rPr>
          <w:sz w:val="24"/>
          <w:szCs w:val="24"/>
        </w:rPr>
        <w:t>.</w:t>
      </w:r>
      <w:r w:rsidR="00A01887" w:rsidRPr="001512FE">
        <w:rPr>
          <w:sz w:val="24"/>
          <w:szCs w:val="24"/>
        </w:rPr>
        <w:t>Ответственнос</w:t>
      </w:r>
      <w:bookmarkEnd w:id="2"/>
      <w:r w:rsidR="00382F70" w:rsidRPr="001512FE">
        <w:rPr>
          <w:sz w:val="24"/>
          <w:szCs w:val="24"/>
        </w:rPr>
        <w:t xml:space="preserve">ть </w:t>
      </w:r>
      <w:r w:rsidR="003A6622" w:rsidRPr="003A6622">
        <w:rPr>
          <w:sz w:val="24"/>
          <w:szCs w:val="24"/>
        </w:rPr>
        <w:t>Общег</w:t>
      </w:r>
      <w:r w:rsidR="00D02F54">
        <w:rPr>
          <w:sz w:val="24"/>
          <w:szCs w:val="24"/>
        </w:rPr>
        <w:t xml:space="preserve">о собрания работников </w:t>
      </w:r>
    </w:p>
    <w:p w:rsidR="00A01887" w:rsidRPr="00382F70" w:rsidRDefault="003A6622" w:rsidP="003A6622">
      <w:pPr>
        <w:pStyle w:val="a6"/>
        <w:shd w:val="clear" w:color="auto" w:fill="auto"/>
        <w:spacing w:after="0" w:line="240" w:lineRule="auto"/>
        <w:ind w:left="38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382F70" w:rsidRPr="00382F70">
        <w:rPr>
          <w:sz w:val="24"/>
          <w:szCs w:val="24"/>
        </w:rPr>
        <w:t>.1.</w:t>
      </w:r>
      <w:r w:rsidRPr="003A6622">
        <w:rPr>
          <w:sz w:val="24"/>
          <w:szCs w:val="24"/>
        </w:rPr>
        <w:t xml:space="preserve"> Обще</w:t>
      </w:r>
      <w:r>
        <w:rPr>
          <w:sz w:val="24"/>
          <w:szCs w:val="24"/>
        </w:rPr>
        <w:t>е собрание</w:t>
      </w:r>
      <w:r w:rsidR="00D02F54">
        <w:rPr>
          <w:sz w:val="24"/>
          <w:szCs w:val="24"/>
        </w:rPr>
        <w:t xml:space="preserve"> работников </w:t>
      </w:r>
      <w:r w:rsidR="00A01887" w:rsidRPr="00382F70">
        <w:rPr>
          <w:sz w:val="24"/>
          <w:szCs w:val="24"/>
        </w:rPr>
        <w:t xml:space="preserve"> несет ответственность:</w:t>
      </w:r>
    </w:p>
    <w:p w:rsidR="00A01887" w:rsidRPr="00382F70" w:rsidRDefault="00382F70" w:rsidP="003A6622">
      <w:pPr>
        <w:pStyle w:val="a6"/>
        <w:shd w:val="clear" w:color="auto" w:fill="auto"/>
        <w:spacing w:after="0" w:line="240" w:lineRule="auto"/>
        <w:ind w:left="20" w:firstLine="0"/>
        <w:jc w:val="both"/>
        <w:rPr>
          <w:sz w:val="24"/>
          <w:szCs w:val="24"/>
        </w:rPr>
      </w:pPr>
      <w:r w:rsidRPr="00382F70">
        <w:rPr>
          <w:sz w:val="24"/>
          <w:szCs w:val="24"/>
        </w:rPr>
        <w:t>-</w:t>
      </w:r>
      <w:r w:rsidR="00A01887" w:rsidRPr="00382F70">
        <w:rPr>
          <w:sz w:val="24"/>
          <w:szCs w:val="24"/>
        </w:rPr>
        <w:t>за выполнение, выполнение не в полном объеме или невыполнение закрепленных за ним задач;</w:t>
      </w:r>
    </w:p>
    <w:p w:rsidR="00A01887" w:rsidRPr="00382F70" w:rsidRDefault="00382F70" w:rsidP="003A6622">
      <w:pPr>
        <w:pStyle w:val="a6"/>
        <w:shd w:val="clear" w:color="auto" w:fill="auto"/>
        <w:spacing w:after="0" w:line="240" w:lineRule="auto"/>
        <w:ind w:left="20" w:right="360" w:firstLine="0"/>
        <w:jc w:val="both"/>
        <w:rPr>
          <w:sz w:val="24"/>
          <w:szCs w:val="24"/>
        </w:rPr>
      </w:pPr>
      <w:r w:rsidRPr="00382F70">
        <w:rPr>
          <w:sz w:val="24"/>
          <w:szCs w:val="24"/>
        </w:rPr>
        <w:t>-</w:t>
      </w:r>
      <w:r w:rsidR="00A01887" w:rsidRPr="00382F70">
        <w:rPr>
          <w:sz w:val="24"/>
          <w:szCs w:val="24"/>
        </w:rPr>
        <w:t>соответствие принимаемых решений законодательству Ро</w:t>
      </w:r>
      <w:r w:rsidR="000A5E22">
        <w:rPr>
          <w:sz w:val="24"/>
          <w:szCs w:val="24"/>
        </w:rPr>
        <w:t xml:space="preserve">ссийской Федерации, подзаконным </w:t>
      </w:r>
      <w:r w:rsidR="00A01887" w:rsidRPr="00382F70">
        <w:rPr>
          <w:sz w:val="24"/>
          <w:szCs w:val="24"/>
        </w:rPr>
        <w:t xml:space="preserve">нормативным правовым актам, Уставу </w:t>
      </w:r>
      <w:r w:rsidR="00C83431">
        <w:rPr>
          <w:sz w:val="24"/>
          <w:szCs w:val="24"/>
        </w:rPr>
        <w:t>средней школы№3</w:t>
      </w:r>
      <w:r w:rsidR="00A01887" w:rsidRPr="00382F70">
        <w:rPr>
          <w:sz w:val="24"/>
          <w:szCs w:val="24"/>
        </w:rPr>
        <w:t>.</w:t>
      </w:r>
    </w:p>
    <w:p w:rsidR="00A01887" w:rsidRDefault="00382F70" w:rsidP="003A6622">
      <w:pPr>
        <w:pStyle w:val="a6"/>
        <w:shd w:val="clear" w:color="auto" w:fill="auto"/>
        <w:spacing w:after="0" w:line="240" w:lineRule="auto"/>
        <w:ind w:left="20" w:firstLine="0"/>
        <w:jc w:val="both"/>
        <w:rPr>
          <w:sz w:val="24"/>
          <w:szCs w:val="24"/>
        </w:rPr>
      </w:pPr>
      <w:r w:rsidRPr="00382F70">
        <w:rPr>
          <w:sz w:val="24"/>
          <w:szCs w:val="24"/>
        </w:rPr>
        <w:t>-</w:t>
      </w:r>
      <w:r w:rsidR="00A01887" w:rsidRPr="00382F70">
        <w:rPr>
          <w:sz w:val="24"/>
          <w:szCs w:val="24"/>
        </w:rPr>
        <w:t>за компетентность принимаемых решений.</w:t>
      </w:r>
    </w:p>
    <w:p w:rsidR="003F2226" w:rsidRPr="003F2226" w:rsidRDefault="003F2226" w:rsidP="00382F70">
      <w:pPr>
        <w:pStyle w:val="a6"/>
        <w:shd w:val="clear" w:color="auto" w:fill="auto"/>
        <w:spacing w:after="0" w:line="240" w:lineRule="auto"/>
        <w:ind w:left="20" w:firstLine="0"/>
        <w:rPr>
          <w:sz w:val="24"/>
          <w:szCs w:val="24"/>
        </w:rPr>
      </w:pPr>
    </w:p>
    <w:p w:rsidR="00A01887" w:rsidRPr="00C83431" w:rsidRDefault="003A6622" w:rsidP="003A6622">
      <w:pPr>
        <w:pStyle w:val="30"/>
        <w:shd w:val="clear" w:color="auto" w:fill="auto"/>
        <w:tabs>
          <w:tab w:val="left" w:pos="3266"/>
        </w:tabs>
        <w:spacing w:line="240" w:lineRule="auto"/>
        <w:rPr>
          <w:sz w:val="24"/>
          <w:szCs w:val="24"/>
        </w:rPr>
      </w:pPr>
      <w:bookmarkStart w:id="3" w:name="bookmark10"/>
      <w:r>
        <w:rPr>
          <w:sz w:val="24"/>
          <w:szCs w:val="24"/>
        </w:rPr>
        <w:t xml:space="preserve">                          </w:t>
      </w:r>
      <w:r w:rsidR="00D02E8B">
        <w:rPr>
          <w:sz w:val="24"/>
          <w:szCs w:val="24"/>
          <w:lang w:val="en-US"/>
        </w:rPr>
        <w:t>VII</w:t>
      </w:r>
      <w:r w:rsidR="00D02E8B" w:rsidRPr="003A6622">
        <w:rPr>
          <w:sz w:val="24"/>
          <w:szCs w:val="24"/>
        </w:rPr>
        <w:t>.</w:t>
      </w:r>
      <w:r w:rsidR="00A01887" w:rsidRPr="00C83431">
        <w:rPr>
          <w:sz w:val="24"/>
          <w:szCs w:val="24"/>
        </w:rPr>
        <w:t xml:space="preserve">Делопроизводство </w:t>
      </w:r>
      <w:bookmarkEnd w:id="3"/>
      <w:r w:rsidRPr="003A6622">
        <w:rPr>
          <w:sz w:val="24"/>
          <w:szCs w:val="24"/>
        </w:rPr>
        <w:t>Общего собрания работников Учреждения</w:t>
      </w:r>
    </w:p>
    <w:p w:rsidR="00A01887" w:rsidRPr="00382F70" w:rsidRDefault="0013031D" w:rsidP="003A6622">
      <w:pPr>
        <w:pStyle w:val="a6"/>
        <w:numPr>
          <w:ilvl w:val="1"/>
          <w:numId w:val="24"/>
        </w:numPr>
        <w:shd w:val="clear" w:color="auto" w:fill="auto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Заседания </w:t>
      </w:r>
      <w:r w:rsidR="00A01887" w:rsidRPr="00382F70">
        <w:rPr>
          <w:sz w:val="24"/>
          <w:szCs w:val="24"/>
        </w:rPr>
        <w:t xml:space="preserve"> </w:t>
      </w:r>
      <w:r w:rsidR="003A6622" w:rsidRPr="003A6622">
        <w:rPr>
          <w:sz w:val="24"/>
          <w:szCs w:val="24"/>
        </w:rPr>
        <w:t>Общег</w:t>
      </w:r>
      <w:r w:rsidR="00D02F54">
        <w:rPr>
          <w:sz w:val="24"/>
          <w:szCs w:val="24"/>
        </w:rPr>
        <w:t xml:space="preserve">о собрания работников </w:t>
      </w:r>
      <w:r w:rsidR="003A6622" w:rsidRPr="003A6622">
        <w:rPr>
          <w:sz w:val="24"/>
          <w:szCs w:val="24"/>
        </w:rPr>
        <w:t xml:space="preserve"> </w:t>
      </w:r>
      <w:r w:rsidR="00A01887" w:rsidRPr="00382F70">
        <w:rPr>
          <w:sz w:val="24"/>
          <w:szCs w:val="24"/>
        </w:rPr>
        <w:t>оформляются протоколом.</w:t>
      </w:r>
    </w:p>
    <w:p w:rsidR="00A01887" w:rsidRPr="00382F70" w:rsidRDefault="00A01887" w:rsidP="003A6622">
      <w:pPr>
        <w:pStyle w:val="a6"/>
        <w:numPr>
          <w:ilvl w:val="1"/>
          <w:numId w:val="24"/>
        </w:numPr>
        <w:shd w:val="clear" w:color="auto" w:fill="auto"/>
        <w:tabs>
          <w:tab w:val="left" w:pos="709"/>
        </w:tabs>
        <w:spacing w:after="0" w:line="240" w:lineRule="auto"/>
        <w:rPr>
          <w:sz w:val="24"/>
          <w:szCs w:val="24"/>
        </w:rPr>
      </w:pPr>
      <w:r w:rsidRPr="00382F70">
        <w:rPr>
          <w:sz w:val="24"/>
          <w:szCs w:val="24"/>
        </w:rPr>
        <w:t xml:space="preserve">В </w:t>
      </w:r>
      <w:r w:rsidR="00C83431">
        <w:rPr>
          <w:sz w:val="24"/>
          <w:szCs w:val="24"/>
        </w:rPr>
        <w:t>протоколе</w:t>
      </w:r>
      <w:r w:rsidRPr="00382F70">
        <w:rPr>
          <w:sz w:val="24"/>
          <w:szCs w:val="24"/>
        </w:rPr>
        <w:t xml:space="preserve"> фиксируются:</w:t>
      </w:r>
    </w:p>
    <w:p w:rsidR="00A01887" w:rsidRPr="00382F70" w:rsidRDefault="00382F70" w:rsidP="00382F70">
      <w:pPr>
        <w:pStyle w:val="a6"/>
        <w:shd w:val="clear" w:color="auto" w:fill="auto"/>
        <w:spacing w:after="0" w:line="240" w:lineRule="auto"/>
        <w:ind w:left="2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01887" w:rsidRPr="00382F70">
        <w:rPr>
          <w:sz w:val="24"/>
          <w:szCs w:val="24"/>
        </w:rPr>
        <w:t>дата проведения;</w:t>
      </w:r>
    </w:p>
    <w:p w:rsidR="00A01887" w:rsidRPr="00382F70" w:rsidRDefault="00382F70" w:rsidP="00382F70">
      <w:pPr>
        <w:pStyle w:val="a6"/>
        <w:shd w:val="clear" w:color="auto" w:fill="auto"/>
        <w:spacing w:after="0" w:line="240" w:lineRule="auto"/>
        <w:ind w:left="2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01887" w:rsidRPr="00382F70">
        <w:rPr>
          <w:sz w:val="24"/>
          <w:szCs w:val="24"/>
        </w:rPr>
        <w:t>количественное присутствие (отсутствие) членов трудового коллектива;</w:t>
      </w:r>
    </w:p>
    <w:p w:rsidR="00A01887" w:rsidRPr="00382F70" w:rsidRDefault="00382F70" w:rsidP="00382F70">
      <w:pPr>
        <w:pStyle w:val="a6"/>
        <w:shd w:val="clear" w:color="auto" w:fill="auto"/>
        <w:spacing w:after="0" w:line="240" w:lineRule="auto"/>
        <w:ind w:left="2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01887" w:rsidRPr="00382F70">
        <w:rPr>
          <w:sz w:val="24"/>
          <w:szCs w:val="24"/>
        </w:rPr>
        <w:t>приглашенные (ФИО, должность);</w:t>
      </w:r>
    </w:p>
    <w:p w:rsidR="00A01887" w:rsidRPr="00382F70" w:rsidRDefault="00382F70" w:rsidP="00382F70">
      <w:pPr>
        <w:pStyle w:val="a6"/>
        <w:shd w:val="clear" w:color="auto" w:fill="auto"/>
        <w:spacing w:after="0" w:line="240" w:lineRule="auto"/>
        <w:ind w:left="2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01887" w:rsidRPr="00382F70">
        <w:rPr>
          <w:sz w:val="24"/>
          <w:szCs w:val="24"/>
        </w:rPr>
        <w:t>повестка дня;</w:t>
      </w:r>
    </w:p>
    <w:p w:rsidR="00A01887" w:rsidRDefault="00382F70" w:rsidP="00382F70">
      <w:pPr>
        <w:pStyle w:val="a6"/>
        <w:shd w:val="clear" w:color="auto" w:fill="auto"/>
        <w:spacing w:after="0" w:line="240" w:lineRule="auto"/>
        <w:ind w:left="2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01887" w:rsidRPr="00382F70">
        <w:rPr>
          <w:sz w:val="24"/>
          <w:szCs w:val="24"/>
        </w:rPr>
        <w:t>выступающие лица;</w:t>
      </w:r>
    </w:p>
    <w:p w:rsidR="003A6622" w:rsidRPr="003A6622" w:rsidRDefault="003A6622" w:rsidP="00382F70">
      <w:pPr>
        <w:pStyle w:val="a6"/>
        <w:shd w:val="clear" w:color="auto" w:fill="auto"/>
        <w:spacing w:after="0" w:line="240" w:lineRule="auto"/>
        <w:ind w:left="20" w:firstLine="0"/>
        <w:rPr>
          <w:sz w:val="24"/>
          <w:szCs w:val="24"/>
        </w:rPr>
      </w:pPr>
      <w:r>
        <w:rPr>
          <w:sz w:val="24"/>
          <w:szCs w:val="24"/>
        </w:rPr>
        <w:t>- краткое содержание выступлений;</w:t>
      </w:r>
    </w:p>
    <w:p w:rsidR="00A01887" w:rsidRPr="00382F70" w:rsidRDefault="00382F70" w:rsidP="00382F70">
      <w:pPr>
        <w:pStyle w:val="a6"/>
        <w:shd w:val="clear" w:color="auto" w:fill="auto"/>
        <w:spacing w:after="0" w:line="240" w:lineRule="auto"/>
        <w:ind w:left="2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A01887" w:rsidRPr="00382F70">
        <w:rPr>
          <w:sz w:val="24"/>
          <w:szCs w:val="24"/>
        </w:rPr>
        <w:t>ход обсуждения вопросов;</w:t>
      </w:r>
    </w:p>
    <w:p w:rsidR="00A01887" w:rsidRDefault="00382F70" w:rsidP="00382F70">
      <w:pPr>
        <w:pStyle w:val="a6"/>
        <w:shd w:val="clear" w:color="auto" w:fill="auto"/>
        <w:spacing w:after="0" w:line="240" w:lineRule="auto"/>
        <w:ind w:left="20" w:right="36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01887" w:rsidRPr="00382F70">
        <w:rPr>
          <w:sz w:val="24"/>
          <w:szCs w:val="24"/>
        </w:rPr>
        <w:t>предложения, рекомендации и замечания членов трудового коллектива и приглашенных</w:t>
      </w:r>
      <w:r w:rsidR="00A01887" w:rsidRPr="00382F70">
        <w:rPr>
          <w:sz w:val="24"/>
          <w:szCs w:val="24"/>
        </w:rPr>
        <w:br/>
        <w:t>лиц;</w:t>
      </w:r>
    </w:p>
    <w:p w:rsidR="00C83431" w:rsidRPr="00C83431" w:rsidRDefault="00C83431" w:rsidP="00382F70">
      <w:pPr>
        <w:pStyle w:val="a6"/>
        <w:shd w:val="clear" w:color="auto" w:fill="auto"/>
        <w:spacing w:after="0" w:line="240" w:lineRule="auto"/>
        <w:ind w:left="20" w:right="360" w:firstLine="0"/>
        <w:rPr>
          <w:sz w:val="24"/>
          <w:szCs w:val="24"/>
        </w:rPr>
      </w:pPr>
      <w:r>
        <w:rPr>
          <w:sz w:val="24"/>
          <w:szCs w:val="24"/>
        </w:rPr>
        <w:t>-порядок и итоги голосования;</w:t>
      </w:r>
    </w:p>
    <w:p w:rsidR="00A01887" w:rsidRPr="00382F70" w:rsidRDefault="00382F70" w:rsidP="00382F70">
      <w:pPr>
        <w:pStyle w:val="a6"/>
        <w:shd w:val="clear" w:color="auto" w:fill="auto"/>
        <w:spacing w:after="0" w:line="240" w:lineRule="auto"/>
        <w:ind w:left="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C83431">
        <w:rPr>
          <w:sz w:val="24"/>
          <w:szCs w:val="24"/>
        </w:rPr>
        <w:t xml:space="preserve">принятое </w:t>
      </w:r>
      <w:r>
        <w:rPr>
          <w:sz w:val="24"/>
          <w:szCs w:val="24"/>
        </w:rPr>
        <w:t xml:space="preserve"> </w:t>
      </w:r>
      <w:r w:rsidR="00A01887" w:rsidRPr="00382F70">
        <w:rPr>
          <w:sz w:val="24"/>
          <w:szCs w:val="24"/>
        </w:rPr>
        <w:t>решение.</w:t>
      </w:r>
    </w:p>
    <w:p w:rsidR="00061160" w:rsidRPr="00061160" w:rsidRDefault="00A6441D" w:rsidP="003A6622">
      <w:pPr>
        <w:pStyle w:val="a6"/>
        <w:numPr>
          <w:ilvl w:val="1"/>
          <w:numId w:val="24"/>
        </w:numPr>
        <w:shd w:val="clear" w:color="auto" w:fill="auto"/>
        <w:tabs>
          <w:tab w:val="left" w:pos="73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Протоколы подписываются П</w:t>
      </w:r>
      <w:r w:rsidR="00A01887" w:rsidRPr="00382F70">
        <w:rPr>
          <w:sz w:val="24"/>
          <w:szCs w:val="24"/>
        </w:rPr>
        <w:t>редседате</w:t>
      </w:r>
      <w:r w:rsidR="00382F70" w:rsidRPr="00382F70">
        <w:rPr>
          <w:sz w:val="24"/>
          <w:szCs w:val="24"/>
        </w:rPr>
        <w:t>лем и секретарем</w:t>
      </w:r>
      <w:r w:rsidR="003A6622" w:rsidRPr="003A6622">
        <w:rPr>
          <w:sz w:val="24"/>
          <w:szCs w:val="24"/>
        </w:rPr>
        <w:t xml:space="preserve"> Общег</w:t>
      </w:r>
      <w:r w:rsidR="00D02F54">
        <w:rPr>
          <w:sz w:val="24"/>
          <w:szCs w:val="24"/>
        </w:rPr>
        <w:t>о собрания работников</w:t>
      </w:r>
      <w:r w:rsidR="00A01887" w:rsidRPr="00382F7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A83A38" w:rsidRPr="00382F70" w:rsidRDefault="00A83A38" w:rsidP="003A6622">
      <w:pPr>
        <w:pStyle w:val="a6"/>
        <w:numPr>
          <w:ilvl w:val="1"/>
          <w:numId w:val="24"/>
        </w:numPr>
        <w:shd w:val="clear" w:color="auto" w:fill="auto"/>
        <w:tabs>
          <w:tab w:val="left" w:pos="735"/>
        </w:tabs>
        <w:spacing w:after="0" w:line="240" w:lineRule="auto"/>
        <w:rPr>
          <w:sz w:val="24"/>
          <w:szCs w:val="24"/>
        </w:rPr>
      </w:pPr>
      <w:r w:rsidRPr="00382F70">
        <w:rPr>
          <w:sz w:val="24"/>
          <w:szCs w:val="24"/>
        </w:rPr>
        <w:t>Нумерация протоколов ведется от начала учебного года.</w:t>
      </w:r>
    </w:p>
    <w:p w:rsidR="003F2226" w:rsidRPr="003F2226" w:rsidRDefault="00C83431" w:rsidP="003A6622">
      <w:pPr>
        <w:pStyle w:val="a6"/>
        <w:numPr>
          <w:ilvl w:val="1"/>
          <w:numId w:val="24"/>
        </w:numPr>
        <w:shd w:val="clear" w:color="auto" w:fill="auto"/>
        <w:tabs>
          <w:tab w:val="left" w:pos="709"/>
        </w:tabs>
        <w:spacing w:after="0" w:line="240" w:lineRule="auto"/>
        <w:ind w:right="220"/>
        <w:rPr>
          <w:sz w:val="24"/>
          <w:szCs w:val="24"/>
        </w:rPr>
      </w:pPr>
      <w:r>
        <w:rPr>
          <w:sz w:val="24"/>
          <w:szCs w:val="24"/>
        </w:rPr>
        <w:t>Протоколы</w:t>
      </w:r>
      <w:r w:rsidR="00E740CA" w:rsidRPr="003F2226">
        <w:rPr>
          <w:sz w:val="24"/>
          <w:szCs w:val="24"/>
        </w:rPr>
        <w:t xml:space="preserve"> </w:t>
      </w:r>
      <w:r w:rsidR="003A6622" w:rsidRPr="003A6622">
        <w:rPr>
          <w:sz w:val="24"/>
          <w:szCs w:val="24"/>
        </w:rPr>
        <w:t>Общег</w:t>
      </w:r>
      <w:r w:rsidR="00D02F54">
        <w:rPr>
          <w:sz w:val="24"/>
          <w:szCs w:val="24"/>
        </w:rPr>
        <w:t xml:space="preserve">о собрания работников </w:t>
      </w:r>
      <w:r w:rsidR="003A6622" w:rsidRPr="003A6622">
        <w:rPr>
          <w:sz w:val="24"/>
          <w:szCs w:val="24"/>
        </w:rPr>
        <w:t xml:space="preserve"> </w:t>
      </w:r>
      <w:r w:rsidR="00A83A38" w:rsidRPr="003F2226">
        <w:rPr>
          <w:sz w:val="24"/>
          <w:szCs w:val="24"/>
        </w:rPr>
        <w:t>нумеруется постранично, прошнуров</w:t>
      </w:r>
      <w:r w:rsidR="00E740CA" w:rsidRPr="003F2226">
        <w:rPr>
          <w:sz w:val="24"/>
          <w:szCs w:val="24"/>
        </w:rPr>
        <w:t xml:space="preserve">ывается, </w:t>
      </w:r>
      <w:r w:rsidR="00A83A38" w:rsidRPr="003F2226">
        <w:rPr>
          <w:sz w:val="24"/>
          <w:szCs w:val="24"/>
        </w:rPr>
        <w:t xml:space="preserve">скрепляется подписью </w:t>
      </w:r>
      <w:r>
        <w:rPr>
          <w:sz w:val="24"/>
          <w:szCs w:val="24"/>
        </w:rPr>
        <w:t>директора средней школы</w:t>
      </w:r>
      <w:r w:rsidR="00AD21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№3 </w:t>
      </w:r>
      <w:r w:rsidR="00A83A38" w:rsidRPr="003F2226">
        <w:rPr>
          <w:sz w:val="24"/>
          <w:szCs w:val="24"/>
        </w:rPr>
        <w:t xml:space="preserve">и печатью </w:t>
      </w:r>
      <w:r w:rsidR="003F2226" w:rsidRPr="003F2226">
        <w:rPr>
          <w:sz w:val="24"/>
          <w:szCs w:val="24"/>
        </w:rPr>
        <w:t>учреждения</w:t>
      </w:r>
      <w:r>
        <w:rPr>
          <w:sz w:val="24"/>
          <w:szCs w:val="24"/>
        </w:rPr>
        <w:t xml:space="preserve">  в конце учебного года.</w:t>
      </w:r>
    </w:p>
    <w:p w:rsidR="00A83A38" w:rsidRPr="003F2226" w:rsidRDefault="00C83431" w:rsidP="003A6622">
      <w:pPr>
        <w:pStyle w:val="a6"/>
        <w:numPr>
          <w:ilvl w:val="1"/>
          <w:numId w:val="24"/>
        </w:numPr>
        <w:shd w:val="clear" w:color="auto" w:fill="auto"/>
        <w:tabs>
          <w:tab w:val="left" w:pos="709"/>
        </w:tabs>
        <w:spacing w:after="0" w:line="240" w:lineRule="auto"/>
        <w:ind w:right="220"/>
        <w:rPr>
          <w:sz w:val="24"/>
          <w:szCs w:val="24"/>
        </w:rPr>
      </w:pPr>
      <w:r>
        <w:rPr>
          <w:sz w:val="24"/>
          <w:szCs w:val="24"/>
        </w:rPr>
        <w:t>Протоколы</w:t>
      </w:r>
      <w:r w:rsidR="003A6622" w:rsidRPr="003A6622">
        <w:rPr>
          <w:sz w:val="24"/>
          <w:szCs w:val="24"/>
        </w:rPr>
        <w:t xml:space="preserve"> Общег</w:t>
      </w:r>
      <w:r w:rsidR="00D02F54">
        <w:rPr>
          <w:sz w:val="24"/>
          <w:szCs w:val="24"/>
        </w:rPr>
        <w:t xml:space="preserve">о собрания работников </w:t>
      </w:r>
      <w:r w:rsidR="00E740CA" w:rsidRPr="003F2226">
        <w:rPr>
          <w:sz w:val="24"/>
          <w:szCs w:val="24"/>
        </w:rPr>
        <w:t xml:space="preserve"> </w:t>
      </w:r>
      <w:r w:rsidR="00A83A38" w:rsidRPr="003F2226">
        <w:rPr>
          <w:sz w:val="24"/>
          <w:szCs w:val="24"/>
        </w:rPr>
        <w:t xml:space="preserve"> хранится в делах </w:t>
      </w:r>
      <w:r>
        <w:rPr>
          <w:sz w:val="24"/>
          <w:szCs w:val="24"/>
        </w:rPr>
        <w:t>средней школы</w:t>
      </w:r>
      <w:r w:rsidR="00AD2124">
        <w:rPr>
          <w:sz w:val="24"/>
          <w:szCs w:val="24"/>
        </w:rPr>
        <w:t xml:space="preserve"> </w:t>
      </w:r>
      <w:r>
        <w:rPr>
          <w:sz w:val="24"/>
          <w:szCs w:val="24"/>
        </w:rPr>
        <w:t>№3</w:t>
      </w:r>
      <w:r w:rsidR="003F2226" w:rsidRPr="003F2226">
        <w:rPr>
          <w:sz w:val="24"/>
          <w:szCs w:val="24"/>
        </w:rPr>
        <w:t xml:space="preserve"> </w:t>
      </w:r>
      <w:r w:rsidR="00A83A38" w:rsidRPr="003F2226">
        <w:rPr>
          <w:sz w:val="24"/>
          <w:szCs w:val="24"/>
        </w:rPr>
        <w:t>и передается по акту (при смене</w:t>
      </w:r>
      <w:r w:rsidR="003F2226">
        <w:rPr>
          <w:sz w:val="24"/>
          <w:szCs w:val="24"/>
        </w:rPr>
        <w:t xml:space="preserve"> </w:t>
      </w:r>
      <w:r>
        <w:rPr>
          <w:sz w:val="24"/>
          <w:szCs w:val="24"/>
        </w:rPr>
        <w:t>руководителя, передаче в архив в конце учебного года).</w:t>
      </w:r>
    </w:p>
    <w:p w:rsidR="00A83A38" w:rsidRPr="001512FE" w:rsidRDefault="00D02E8B" w:rsidP="00382F70">
      <w:pPr>
        <w:pStyle w:val="30"/>
        <w:shd w:val="clear" w:color="auto" w:fill="auto"/>
        <w:spacing w:line="240" w:lineRule="auto"/>
        <w:ind w:left="3020"/>
        <w:rPr>
          <w:sz w:val="24"/>
          <w:szCs w:val="24"/>
        </w:rPr>
      </w:pPr>
      <w:bookmarkStart w:id="4" w:name="bookmark11"/>
      <w:r>
        <w:rPr>
          <w:sz w:val="24"/>
          <w:szCs w:val="24"/>
          <w:lang w:val="en-US"/>
        </w:rPr>
        <w:t>VIII</w:t>
      </w:r>
      <w:r w:rsidR="00A83A38" w:rsidRPr="001512FE">
        <w:rPr>
          <w:sz w:val="24"/>
          <w:szCs w:val="24"/>
        </w:rPr>
        <w:t>. Заключительные положения</w:t>
      </w:r>
      <w:bookmarkEnd w:id="4"/>
    </w:p>
    <w:p w:rsidR="00A83A38" w:rsidRPr="00382F70" w:rsidRDefault="00A83A38" w:rsidP="003A6622">
      <w:pPr>
        <w:pStyle w:val="a6"/>
        <w:numPr>
          <w:ilvl w:val="1"/>
          <w:numId w:val="25"/>
        </w:numPr>
        <w:shd w:val="clear" w:color="auto" w:fill="auto"/>
        <w:tabs>
          <w:tab w:val="left" w:pos="355"/>
        </w:tabs>
        <w:spacing w:after="0" w:line="240" w:lineRule="auto"/>
        <w:ind w:right="220"/>
        <w:jc w:val="both"/>
        <w:rPr>
          <w:sz w:val="24"/>
          <w:szCs w:val="24"/>
        </w:rPr>
      </w:pPr>
      <w:r w:rsidRPr="00382F70">
        <w:rPr>
          <w:sz w:val="24"/>
          <w:szCs w:val="24"/>
        </w:rPr>
        <w:t>Изменения и дополнения в настоящее по</w:t>
      </w:r>
      <w:r w:rsidR="00382F70" w:rsidRPr="00382F70">
        <w:rPr>
          <w:sz w:val="24"/>
          <w:szCs w:val="24"/>
        </w:rPr>
        <w:t>ложение вносятся</w:t>
      </w:r>
      <w:r w:rsidR="003A6622" w:rsidRPr="003A6622">
        <w:rPr>
          <w:sz w:val="24"/>
          <w:szCs w:val="24"/>
        </w:rPr>
        <w:t xml:space="preserve"> Общ</w:t>
      </w:r>
      <w:r w:rsidR="003A6622">
        <w:rPr>
          <w:sz w:val="24"/>
          <w:szCs w:val="24"/>
        </w:rPr>
        <w:t>им собранием</w:t>
      </w:r>
      <w:r w:rsidR="00D02F54">
        <w:rPr>
          <w:sz w:val="24"/>
          <w:szCs w:val="24"/>
        </w:rPr>
        <w:t xml:space="preserve"> работников </w:t>
      </w:r>
      <w:r w:rsidR="00382F70" w:rsidRPr="00382F70">
        <w:rPr>
          <w:sz w:val="24"/>
          <w:szCs w:val="24"/>
        </w:rPr>
        <w:t xml:space="preserve"> </w:t>
      </w:r>
      <w:r w:rsidRPr="00382F70">
        <w:rPr>
          <w:sz w:val="24"/>
          <w:szCs w:val="24"/>
        </w:rPr>
        <w:t xml:space="preserve"> и</w:t>
      </w:r>
      <w:r w:rsidR="003A6622">
        <w:rPr>
          <w:sz w:val="24"/>
          <w:szCs w:val="24"/>
        </w:rPr>
        <w:t xml:space="preserve">   </w:t>
      </w:r>
      <w:r w:rsidRPr="00382F70">
        <w:rPr>
          <w:sz w:val="24"/>
          <w:szCs w:val="24"/>
        </w:rPr>
        <w:t>принимаются на его заседании.</w:t>
      </w:r>
    </w:p>
    <w:p w:rsidR="00A83A38" w:rsidRPr="00382F70" w:rsidRDefault="00A83A38" w:rsidP="003A6622">
      <w:pPr>
        <w:pStyle w:val="a6"/>
        <w:numPr>
          <w:ilvl w:val="1"/>
          <w:numId w:val="25"/>
        </w:numPr>
        <w:shd w:val="clear" w:color="auto" w:fill="auto"/>
        <w:tabs>
          <w:tab w:val="left" w:pos="355"/>
        </w:tabs>
        <w:spacing w:after="0" w:line="240" w:lineRule="auto"/>
        <w:ind w:right="220"/>
        <w:jc w:val="both"/>
        <w:rPr>
          <w:sz w:val="24"/>
          <w:szCs w:val="24"/>
        </w:rPr>
      </w:pPr>
      <w:r w:rsidRPr="00382F70">
        <w:rPr>
          <w:sz w:val="24"/>
          <w:szCs w:val="24"/>
        </w:rPr>
        <w:t xml:space="preserve">Положение действует до принятия нового положения, утвержденного на </w:t>
      </w:r>
      <w:r w:rsidR="003A6622" w:rsidRPr="003A6622">
        <w:rPr>
          <w:sz w:val="24"/>
          <w:szCs w:val="24"/>
        </w:rPr>
        <w:t>Обще</w:t>
      </w:r>
      <w:r w:rsidR="003A6622">
        <w:rPr>
          <w:sz w:val="24"/>
          <w:szCs w:val="24"/>
        </w:rPr>
        <w:t>м собрании</w:t>
      </w:r>
      <w:r w:rsidR="00D02F54">
        <w:rPr>
          <w:sz w:val="24"/>
          <w:szCs w:val="24"/>
        </w:rPr>
        <w:t xml:space="preserve"> работников </w:t>
      </w:r>
      <w:r w:rsidRPr="00382F70">
        <w:rPr>
          <w:sz w:val="24"/>
          <w:szCs w:val="24"/>
        </w:rPr>
        <w:t>в установленном порядке.</w:t>
      </w:r>
    </w:p>
    <w:p w:rsidR="008A5BE2" w:rsidRPr="00382F70" w:rsidRDefault="008A5BE2" w:rsidP="00382F70">
      <w:pPr>
        <w:ind w:left="0" w:firstLine="0"/>
        <w:jc w:val="both"/>
      </w:pPr>
    </w:p>
    <w:sectPr w:rsidR="008A5BE2" w:rsidRPr="00382F70" w:rsidSect="005B16CA">
      <w:headerReference w:type="even" r:id="rId9"/>
      <w:headerReference w:type="default" r:id="rId10"/>
      <w:pgSz w:w="11900" w:h="16820"/>
      <w:pgMar w:top="993" w:right="1060" w:bottom="720" w:left="1040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6E12" w:rsidRDefault="009F6E12">
      <w:r>
        <w:separator/>
      </w:r>
    </w:p>
  </w:endnote>
  <w:endnote w:type="continuationSeparator" w:id="0">
    <w:p w:rsidR="009F6E12" w:rsidRDefault="009F6E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6E12" w:rsidRDefault="009F6E12">
      <w:r>
        <w:separator/>
      </w:r>
    </w:p>
  </w:footnote>
  <w:footnote w:type="continuationSeparator" w:id="0">
    <w:p w:rsidR="009F6E12" w:rsidRDefault="009F6E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E59" w:rsidRDefault="00673FDB" w:rsidP="00B71FD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15E59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15E59" w:rsidRDefault="00715E5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E59" w:rsidRDefault="00673FDB" w:rsidP="00B71FD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15E59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B16CA">
      <w:rPr>
        <w:rStyle w:val="a4"/>
        <w:noProof/>
      </w:rPr>
      <w:t>4</w:t>
    </w:r>
    <w:r>
      <w:rPr>
        <w:rStyle w:val="a4"/>
      </w:rPr>
      <w:fldChar w:fldCharType="end"/>
    </w:r>
  </w:p>
  <w:p w:rsidR="00715E59" w:rsidRDefault="00715E5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</w:rPr>
    </w:lvl>
    <w:lvl w:ilvl="2">
      <w:start w:val="5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</w:rPr>
    </w:lvl>
    <w:lvl w:ilvl="3">
      <w:start w:val="5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</w:rPr>
    </w:lvl>
    <w:lvl w:ilvl="4">
      <w:start w:val="5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</w:rPr>
    </w:lvl>
    <w:lvl w:ilvl="5">
      <w:start w:val="5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</w:rPr>
    </w:lvl>
    <w:lvl w:ilvl="6">
      <w:start w:val="5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</w:rPr>
    </w:lvl>
    <w:lvl w:ilvl="7">
      <w:start w:val="5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</w:rPr>
    </w:lvl>
    <w:lvl w:ilvl="8">
      <w:start w:val="5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</w:abstractNum>
  <w:abstractNum w:abstractNumId="3">
    <w:nsid w:val="00000007"/>
    <w:multiLevelType w:val="multilevel"/>
    <w:tmpl w:val="00000006"/>
    <w:lvl w:ilvl="0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</w:abstractNum>
  <w:abstractNum w:abstractNumId="5">
    <w:nsid w:val="05D14ACD"/>
    <w:multiLevelType w:val="singleLevel"/>
    <w:tmpl w:val="7D049C56"/>
    <w:lvl w:ilvl="0"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6">
    <w:nsid w:val="06186766"/>
    <w:multiLevelType w:val="singleLevel"/>
    <w:tmpl w:val="7D049C56"/>
    <w:lvl w:ilvl="0"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7">
    <w:nsid w:val="0F5E3B41"/>
    <w:multiLevelType w:val="multilevel"/>
    <w:tmpl w:val="D708F15A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29E5CAB"/>
    <w:multiLevelType w:val="hybridMultilevel"/>
    <w:tmpl w:val="B9DCD5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6E577B"/>
    <w:multiLevelType w:val="hybridMultilevel"/>
    <w:tmpl w:val="7F54404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18351BA"/>
    <w:multiLevelType w:val="hybridMultilevel"/>
    <w:tmpl w:val="35B4C2A2"/>
    <w:lvl w:ilvl="0" w:tplc="0419000F">
      <w:start w:val="1"/>
      <w:numFmt w:val="decimal"/>
      <w:lvlText w:val="%1."/>
      <w:lvlJc w:val="left"/>
      <w:pPr>
        <w:tabs>
          <w:tab w:val="num" w:pos="2220"/>
        </w:tabs>
        <w:ind w:left="22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940"/>
        </w:tabs>
        <w:ind w:left="29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60"/>
        </w:tabs>
        <w:ind w:left="36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80"/>
        </w:tabs>
        <w:ind w:left="43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100"/>
        </w:tabs>
        <w:ind w:left="51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820"/>
        </w:tabs>
        <w:ind w:left="58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540"/>
        </w:tabs>
        <w:ind w:left="65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60"/>
        </w:tabs>
        <w:ind w:left="72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80"/>
        </w:tabs>
        <w:ind w:left="7980" w:hanging="180"/>
      </w:pPr>
    </w:lvl>
  </w:abstractNum>
  <w:abstractNum w:abstractNumId="11">
    <w:nsid w:val="228E66DB"/>
    <w:multiLevelType w:val="hybridMultilevel"/>
    <w:tmpl w:val="B3126E7C"/>
    <w:lvl w:ilvl="0" w:tplc="C8B0A30C">
      <w:start w:val="5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2">
    <w:nsid w:val="26EE26B6"/>
    <w:multiLevelType w:val="multilevel"/>
    <w:tmpl w:val="A10010C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95C72AF"/>
    <w:multiLevelType w:val="singleLevel"/>
    <w:tmpl w:val="7D049C56"/>
    <w:lvl w:ilvl="0"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14">
    <w:nsid w:val="29DA4212"/>
    <w:multiLevelType w:val="multilevel"/>
    <w:tmpl w:val="EDEAAC2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2F27247A"/>
    <w:multiLevelType w:val="multilevel"/>
    <w:tmpl w:val="1582736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0"/>
        </w:tabs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60"/>
        </w:tabs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40"/>
        </w:tabs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0"/>
        </w:tabs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60"/>
        </w:tabs>
        <w:ind w:left="1960" w:hanging="1800"/>
      </w:pPr>
      <w:rPr>
        <w:rFonts w:hint="default"/>
      </w:rPr>
    </w:lvl>
  </w:abstractNum>
  <w:abstractNum w:abstractNumId="16">
    <w:nsid w:val="30B37F22"/>
    <w:multiLevelType w:val="multilevel"/>
    <w:tmpl w:val="093E0B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0"/>
        </w:tabs>
        <w:ind w:left="7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00"/>
        </w:tabs>
        <w:ind w:left="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40"/>
        </w:tabs>
        <w:ind w:left="1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40"/>
        </w:tabs>
        <w:ind w:left="1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80"/>
        </w:tabs>
        <w:ind w:left="1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80"/>
        </w:tabs>
        <w:ind w:left="20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20"/>
        </w:tabs>
        <w:ind w:left="2120" w:hanging="1800"/>
      </w:pPr>
      <w:rPr>
        <w:rFonts w:hint="default"/>
      </w:rPr>
    </w:lvl>
  </w:abstractNum>
  <w:abstractNum w:abstractNumId="17">
    <w:nsid w:val="32D430F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336E3531"/>
    <w:multiLevelType w:val="multilevel"/>
    <w:tmpl w:val="C8B68DA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85E2697"/>
    <w:multiLevelType w:val="multilevel"/>
    <w:tmpl w:val="1582736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0"/>
        </w:tabs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60"/>
        </w:tabs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40"/>
        </w:tabs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0"/>
        </w:tabs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60"/>
        </w:tabs>
        <w:ind w:left="1960" w:hanging="1800"/>
      </w:pPr>
      <w:rPr>
        <w:rFonts w:hint="default"/>
      </w:rPr>
    </w:lvl>
  </w:abstractNum>
  <w:abstractNum w:abstractNumId="20">
    <w:nsid w:val="416873A5"/>
    <w:multiLevelType w:val="singleLevel"/>
    <w:tmpl w:val="A8065A94"/>
    <w:lvl w:ilvl="0">
      <w:start w:val="1"/>
      <w:numFmt w:val="bullet"/>
      <w:pStyle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>
    <w:nsid w:val="4DB909EB"/>
    <w:multiLevelType w:val="singleLevel"/>
    <w:tmpl w:val="7D049C56"/>
    <w:lvl w:ilvl="0"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22">
    <w:nsid w:val="5A6D5F09"/>
    <w:multiLevelType w:val="multilevel"/>
    <w:tmpl w:val="1206EDA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>
    <w:nsid w:val="5CEC01F8"/>
    <w:multiLevelType w:val="singleLevel"/>
    <w:tmpl w:val="7D049C56"/>
    <w:lvl w:ilvl="0"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24">
    <w:nsid w:val="6CD14DFF"/>
    <w:multiLevelType w:val="multilevel"/>
    <w:tmpl w:val="C892251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20" w:hanging="1800"/>
      </w:pPr>
      <w:rPr>
        <w:rFonts w:hint="default"/>
      </w:rPr>
    </w:lvl>
  </w:abstractNum>
  <w:abstractNum w:abstractNumId="25">
    <w:nsid w:val="7D573DDC"/>
    <w:multiLevelType w:val="singleLevel"/>
    <w:tmpl w:val="CCF8C2A2"/>
    <w:lvl w:ilvl="0">
      <w:start w:val="1"/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num w:numId="1">
    <w:abstractNumId w:val="25"/>
  </w:num>
  <w:num w:numId="2">
    <w:abstractNumId w:val="17"/>
  </w:num>
  <w:num w:numId="3">
    <w:abstractNumId w:val="23"/>
  </w:num>
  <w:num w:numId="4">
    <w:abstractNumId w:val="5"/>
  </w:num>
  <w:num w:numId="5">
    <w:abstractNumId w:val="21"/>
  </w:num>
  <w:num w:numId="6">
    <w:abstractNumId w:val="13"/>
  </w:num>
  <w:num w:numId="7">
    <w:abstractNumId w:val="6"/>
  </w:num>
  <w:num w:numId="8">
    <w:abstractNumId w:val="10"/>
  </w:num>
  <w:num w:numId="9">
    <w:abstractNumId w:val="20"/>
  </w:num>
  <w:num w:numId="10">
    <w:abstractNumId w:val="9"/>
  </w:num>
  <w:num w:numId="11">
    <w:abstractNumId w:val="22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15"/>
  </w:num>
  <w:num w:numId="18">
    <w:abstractNumId w:val="16"/>
  </w:num>
  <w:num w:numId="19">
    <w:abstractNumId w:val="7"/>
  </w:num>
  <w:num w:numId="20">
    <w:abstractNumId w:val="11"/>
  </w:num>
  <w:num w:numId="21">
    <w:abstractNumId w:val="8"/>
  </w:num>
  <w:num w:numId="22">
    <w:abstractNumId w:val="19"/>
  </w:num>
  <w:num w:numId="23">
    <w:abstractNumId w:val="18"/>
  </w:num>
  <w:num w:numId="24">
    <w:abstractNumId w:val="14"/>
  </w:num>
  <w:num w:numId="25">
    <w:abstractNumId w:val="12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611222"/>
    <w:rsid w:val="0000131B"/>
    <w:rsid w:val="00024F45"/>
    <w:rsid w:val="0004617B"/>
    <w:rsid w:val="00061160"/>
    <w:rsid w:val="00061B30"/>
    <w:rsid w:val="00063801"/>
    <w:rsid w:val="00070F31"/>
    <w:rsid w:val="000857A1"/>
    <w:rsid w:val="0009065C"/>
    <w:rsid w:val="000A0473"/>
    <w:rsid w:val="000A52E5"/>
    <w:rsid w:val="000A5E22"/>
    <w:rsid w:val="000B02E9"/>
    <w:rsid w:val="000D2514"/>
    <w:rsid w:val="000E61F0"/>
    <w:rsid w:val="00116368"/>
    <w:rsid w:val="0013031D"/>
    <w:rsid w:val="00147F22"/>
    <w:rsid w:val="001512FE"/>
    <w:rsid w:val="0016461E"/>
    <w:rsid w:val="00183FBC"/>
    <w:rsid w:val="001949AD"/>
    <w:rsid w:val="001A509B"/>
    <w:rsid w:val="001A61BF"/>
    <w:rsid w:val="001A7816"/>
    <w:rsid w:val="001D70A0"/>
    <w:rsid w:val="001E7AA2"/>
    <w:rsid w:val="0020051B"/>
    <w:rsid w:val="002011AB"/>
    <w:rsid w:val="002239AE"/>
    <w:rsid w:val="002301F3"/>
    <w:rsid w:val="00231618"/>
    <w:rsid w:val="002328D1"/>
    <w:rsid w:val="002329D7"/>
    <w:rsid w:val="0023442D"/>
    <w:rsid w:val="002578D8"/>
    <w:rsid w:val="00261762"/>
    <w:rsid w:val="00280E59"/>
    <w:rsid w:val="00284935"/>
    <w:rsid w:val="00284F17"/>
    <w:rsid w:val="0029248C"/>
    <w:rsid w:val="002C3BB2"/>
    <w:rsid w:val="002C468C"/>
    <w:rsid w:val="002D4D0B"/>
    <w:rsid w:val="002D5B08"/>
    <w:rsid w:val="002E477F"/>
    <w:rsid w:val="002E4FF1"/>
    <w:rsid w:val="00307E82"/>
    <w:rsid w:val="00326458"/>
    <w:rsid w:val="003314A1"/>
    <w:rsid w:val="0036512D"/>
    <w:rsid w:val="00382F70"/>
    <w:rsid w:val="003875B7"/>
    <w:rsid w:val="00396454"/>
    <w:rsid w:val="003A48DA"/>
    <w:rsid w:val="003A58A5"/>
    <w:rsid w:val="003A6622"/>
    <w:rsid w:val="003B1E05"/>
    <w:rsid w:val="003D22F8"/>
    <w:rsid w:val="003E19CD"/>
    <w:rsid w:val="003F2226"/>
    <w:rsid w:val="003F2735"/>
    <w:rsid w:val="003F27CB"/>
    <w:rsid w:val="004170B0"/>
    <w:rsid w:val="00430FC7"/>
    <w:rsid w:val="004419D4"/>
    <w:rsid w:val="00444B72"/>
    <w:rsid w:val="00461131"/>
    <w:rsid w:val="004656BC"/>
    <w:rsid w:val="00466EC8"/>
    <w:rsid w:val="0049560C"/>
    <w:rsid w:val="00496E09"/>
    <w:rsid w:val="004A3515"/>
    <w:rsid w:val="004C3E52"/>
    <w:rsid w:val="004D0850"/>
    <w:rsid w:val="004E0B87"/>
    <w:rsid w:val="00520AC3"/>
    <w:rsid w:val="00540079"/>
    <w:rsid w:val="00544BC8"/>
    <w:rsid w:val="005550EC"/>
    <w:rsid w:val="0056082F"/>
    <w:rsid w:val="00584546"/>
    <w:rsid w:val="005B16CA"/>
    <w:rsid w:val="005B2F24"/>
    <w:rsid w:val="005B65B8"/>
    <w:rsid w:val="005C65F9"/>
    <w:rsid w:val="005D2E61"/>
    <w:rsid w:val="005F194D"/>
    <w:rsid w:val="005F3A52"/>
    <w:rsid w:val="005F5716"/>
    <w:rsid w:val="0060039A"/>
    <w:rsid w:val="00602D6F"/>
    <w:rsid w:val="006034BA"/>
    <w:rsid w:val="00607C5B"/>
    <w:rsid w:val="00611222"/>
    <w:rsid w:val="0061492C"/>
    <w:rsid w:val="00622642"/>
    <w:rsid w:val="00624F7A"/>
    <w:rsid w:val="00641EF7"/>
    <w:rsid w:val="0064700B"/>
    <w:rsid w:val="00655306"/>
    <w:rsid w:val="00673FDB"/>
    <w:rsid w:val="00680C96"/>
    <w:rsid w:val="00693BCE"/>
    <w:rsid w:val="00697510"/>
    <w:rsid w:val="006A532A"/>
    <w:rsid w:val="006D7028"/>
    <w:rsid w:val="006F6E98"/>
    <w:rsid w:val="00712341"/>
    <w:rsid w:val="00713FF4"/>
    <w:rsid w:val="00715E59"/>
    <w:rsid w:val="00722A93"/>
    <w:rsid w:val="00752431"/>
    <w:rsid w:val="007527F3"/>
    <w:rsid w:val="00760410"/>
    <w:rsid w:val="00763549"/>
    <w:rsid w:val="00771E3C"/>
    <w:rsid w:val="00792F8A"/>
    <w:rsid w:val="00795EED"/>
    <w:rsid w:val="007A7D4D"/>
    <w:rsid w:val="007B44DB"/>
    <w:rsid w:val="007C0F11"/>
    <w:rsid w:val="007C6D88"/>
    <w:rsid w:val="007E24C1"/>
    <w:rsid w:val="00823375"/>
    <w:rsid w:val="008404CA"/>
    <w:rsid w:val="008830BF"/>
    <w:rsid w:val="008875D0"/>
    <w:rsid w:val="00887C22"/>
    <w:rsid w:val="008931AD"/>
    <w:rsid w:val="008A5BE2"/>
    <w:rsid w:val="008C3581"/>
    <w:rsid w:val="008D05D9"/>
    <w:rsid w:val="008D1E2C"/>
    <w:rsid w:val="008D5B75"/>
    <w:rsid w:val="008D7B5B"/>
    <w:rsid w:val="008F6331"/>
    <w:rsid w:val="00911A91"/>
    <w:rsid w:val="0092081D"/>
    <w:rsid w:val="009225F2"/>
    <w:rsid w:val="00924CB8"/>
    <w:rsid w:val="00930226"/>
    <w:rsid w:val="00932888"/>
    <w:rsid w:val="00933042"/>
    <w:rsid w:val="0093333C"/>
    <w:rsid w:val="00937B3E"/>
    <w:rsid w:val="0094276B"/>
    <w:rsid w:val="00946FB6"/>
    <w:rsid w:val="009C1A40"/>
    <w:rsid w:val="009C5E59"/>
    <w:rsid w:val="009C5F88"/>
    <w:rsid w:val="009E4944"/>
    <w:rsid w:val="009F6E12"/>
    <w:rsid w:val="00A01887"/>
    <w:rsid w:val="00A135DA"/>
    <w:rsid w:val="00A154C8"/>
    <w:rsid w:val="00A300C8"/>
    <w:rsid w:val="00A50126"/>
    <w:rsid w:val="00A55611"/>
    <w:rsid w:val="00A6441D"/>
    <w:rsid w:val="00A6666D"/>
    <w:rsid w:val="00A76AAF"/>
    <w:rsid w:val="00A80224"/>
    <w:rsid w:val="00A803A2"/>
    <w:rsid w:val="00A80DBB"/>
    <w:rsid w:val="00A83A38"/>
    <w:rsid w:val="00AB04C5"/>
    <w:rsid w:val="00AB39D8"/>
    <w:rsid w:val="00AB516D"/>
    <w:rsid w:val="00AB6061"/>
    <w:rsid w:val="00AD2124"/>
    <w:rsid w:val="00AD6A56"/>
    <w:rsid w:val="00AF43DE"/>
    <w:rsid w:val="00B110BD"/>
    <w:rsid w:val="00B2635E"/>
    <w:rsid w:val="00B4348F"/>
    <w:rsid w:val="00B653B9"/>
    <w:rsid w:val="00B71FDB"/>
    <w:rsid w:val="00B74AAB"/>
    <w:rsid w:val="00B94E48"/>
    <w:rsid w:val="00BB31ED"/>
    <w:rsid w:val="00BD0559"/>
    <w:rsid w:val="00BE1767"/>
    <w:rsid w:val="00BE354E"/>
    <w:rsid w:val="00BE3C31"/>
    <w:rsid w:val="00BF290F"/>
    <w:rsid w:val="00BF7421"/>
    <w:rsid w:val="00C215C9"/>
    <w:rsid w:val="00C30C69"/>
    <w:rsid w:val="00C5219C"/>
    <w:rsid w:val="00C54FC8"/>
    <w:rsid w:val="00C642C4"/>
    <w:rsid w:val="00C83431"/>
    <w:rsid w:val="00C8417F"/>
    <w:rsid w:val="00C93A7D"/>
    <w:rsid w:val="00C97CA6"/>
    <w:rsid w:val="00CB30BE"/>
    <w:rsid w:val="00CD3F7E"/>
    <w:rsid w:val="00D0264E"/>
    <w:rsid w:val="00D02E8B"/>
    <w:rsid w:val="00D02F54"/>
    <w:rsid w:val="00D158E0"/>
    <w:rsid w:val="00D32FFD"/>
    <w:rsid w:val="00D55E47"/>
    <w:rsid w:val="00D62342"/>
    <w:rsid w:val="00D8110B"/>
    <w:rsid w:val="00D9257E"/>
    <w:rsid w:val="00DA5084"/>
    <w:rsid w:val="00DB2304"/>
    <w:rsid w:val="00DC7C69"/>
    <w:rsid w:val="00DD68A9"/>
    <w:rsid w:val="00E153F6"/>
    <w:rsid w:val="00E15B8F"/>
    <w:rsid w:val="00E32015"/>
    <w:rsid w:val="00E434C6"/>
    <w:rsid w:val="00E4431D"/>
    <w:rsid w:val="00E46094"/>
    <w:rsid w:val="00E61BA3"/>
    <w:rsid w:val="00E706A0"/>
    <w:rsid w:val="00E73EE5"/>
    <w:rsid w:val="00E740CA"/>
    <w:rsid w:val="00E74543"/>
    <w:rsid w:val="00E77A45"/>
    <w:rsid w:val="00EA749B"/>
    <w:rsid w:val="00EC4298"/>
    <w:rsid w:val="00EC4E63"/>
    <w:rsid w:val="00EF0849"/>
    <w:rsid w:val="00EF4411"/>
    <w:rsid w:val="00F0077A"/>
    <w:rsid w:val="00F04550"/>
    <w:rsid w:val="00F12273"/>
    <w:rsid w:val="00F13F89"/>
    <w:rsid w:val="00F42CE6"/>
    <w:rsid w:val="00F44E5D"/>
    <w:rsid w:val="00F62F11"/>
    <w:rsid w:val="00F751BB"/>
    <w:rsid w:val="00F80CB6"/>
    <w:rsid w:val="00F8148D"/>
    <w:rsid w:val="00F90483"/>
    <w:rsid w:val="00FE167B"/>
    <w:rsid w:val="00FE5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354E"/>
    <w:pPr>
      <w:widowControl w:val="0"/>
      <w:autoSpaceDE w:val="0"/>
      <w:autoSpaceDN w:val="0"/>
      <w:adjustRightInd w:val="0"/>
      <w:ind w:left="1800" w:hanging="340"/>
    </w:pPr>
    <w:rPr>
      <w:sz w:val="24"/>
      <w:szCs w:val="24"/>
    </w:rPr>
  </w:style>
  <w:style w:type="paragraph" w:styleId="2">
    <w:name w:val="heading 2"/>
    <w:basedOn w:val="a"/>
    <w:next w:val="a"/>
    <w:autoRedefine/>
    <w:qFormat/>
    <w:rsid w:val="00F8148D"/>
    <w:pPr>
      <w:widowControl/>
      <w:autoSpaceDE/>
      <w:autoSpaceDN/>
      <w:adjustRightInd/>
      <w:spacing w:before="120" w:after="80"/>
      <w:ind w:left="0" w:firstLine="0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BE354E"/>
    <w:pPr>
      <w:widowControl w:val="0"/>
      <w:autoSpaceDE w:val="0"/>
      <w:autoSpaceDN w:val="0"/>
      <w:adjustRightInd w:val="0"/>
      <w:spacing w:before="1900"/>
      <w:jc w:val="center"/>
    </w:pPr>
    <w:rPr>
      <w:rFonts w:ascii="Arial" w:hAnsi="Arial" w:cs="Arial"/>
      <w:b/>
      <w:bCs/>
      <w:sz w:val="72"/>
      <w:szCs w:val="72"/>
    </w:rPr>
  </w:style>
  <w:style w:type="paragraph" w:customStyle="1" w:styleId="FR2">
    <w:name w:val="FR2"/>
    <w:rsid w:val="00BE354E"/>
    <w:pPr>
      <w:widowControl w:val="0"/>
      <w:autoSpaceDE w:val="0"/>
      <w:autoSpaceDN w:val="0"/>
      <w:adjustRightInd w:val="0"/>
      <w:spacing w:before="740"/>
      <w:jc w:val="center"/>
    </w:pPr>
    <w:rPr>
      <w:rFonts w:ascii="Arial" w:hAnsi="Arial" w:cs="Arial"/>
      <w:b/>
      <w:bCs/>
      <w:sz w:val="56"/>
      <w:szCs w:val="56"/>
    </w:rPr>
  </w:style>
  <w:style w:type="paragraph" w:customStyle="1" w:styleId="FR3">
    <w:name w:val="FR3"/>
    <w:rsid w:val="00BE354E"/>
    <w:pPr>
      <w:widowControl w:val="0"/>
      <w:autoSpaceDE w:val="0"/>
      <w:autoSpaceDN w:val="0"/>
      <w:adjustRightInd w:val="0"/>
      <w:spacing w:before="220" w:line="380" w:lineRule="auto"/>
    </w:pPr>
    <w:rPr>
      <w:rFonts w:ascii="Arial" w:hAnsi="Arial" w:cs="Arial"/>
      <w:b/>
      <w:bCs/>
      <w:i/>
      <w:iCs/>
      <w:sz w:val="36"/>
      <w:szCs w:val="36"/>
    </w:rPr>
  </w:style>
  <w:style w:type="paragraph" w:customStyle="1" w:styleId="FR4">
    <w:name w:val="FR4"/>
    <w:rsid w:val="00BE354E"/>
    <w:pPr>
      <w:widowControl w:val="0"/>
      <w:autoSpaceDE w:val="0"/>
      <w:autoSpaceDN w:val="0"/>
      <w:adjustRightInd w:val="0"/>
      <w:spacing w:before="1080" w:line="360" w:lineRule="auto"/>
      <w:ind w:left="320" w:hanging="340"/>
      <w:jc w:val="both"/>
    </w:pPr>
    <w:rPr>
      <w:rFonts w:ascii="Arial" w:hAnsi="Arial" w:cs="Arial"/>
      <w:b/>
      <w:bCs/>
      <w:i/>
      <w:iCs/>
      <w:sz w:val="32"/>
      <w:szCs w:val="32"/>
    </w:rPr>
  </w:style>
  <w:style w:type="paragraph" w:customStyle="1" w:styleId="FR5">
    <w:name w:val="FR5"/>
    <w:rsid w:val="00BE354E"/>
    <w:pPr>
      <w:widowControl w:val="0"/>
      <w:autoSpaceDE w:val="0"/>
      <w:autoSpaceDN w:val="0"/>
      <w:adjustRightInd w:val="0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1">
    <w:name w:val="Обычный1"/>
    <w:rsid w:val="00BE354E"/>
    <w:pPr>
      <w:widowControl w:val="0"/>
      <w:spacing w:line="300" w:lineRule="auto"/>
      <w:ind w:firstLine="200"/>
      <w:jc w:val="both"/>
    </w:pPr>
    <w:rPr>
      <w:rFonts w:ascii="Arial" w:hAnsi="Arial"/>
      <w:b/>
      <w:snapToGrid w:val="0"/>
      <w:sz w:val="22"/>
    </w:rPr>
  </w:style>
  <w:style w:type="paragraph" w:styleId="a3">
    <w:name w:val="header"/>
    <w:basedOn w:val="a"/>
    <w:rsid w:val="00B71FD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B71FDB"/>
  </w:style>
  <w:style w:type="paragraph" w:styleId="HTML">
    <w:name w:val="HTML Preformatted"/>
    <w:basedOn w:val="a"/>
    <w:rsid w:val="00F8148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left="0" w:firstLine="0"/>
    </w:pPr>
    <w:rPr>
      <w:rFonts w:ascii="Courier New" w:hAnsi="Courier New" w:cs="Courier New"/>
      <w:sz w:val="20"/>
      <w:szCs w:val="20"/>
    </w:rPr>
  </w:style>
  <w:style w:type="paragraph" w:customStyle="1" w:styleId="bullet">
    <w:name w:val="bullet"/>
    <w:basedOn w:val="a"/>
    <w:rsid w:val="00F8148D"/>
    <w:pPr>
      <w:widowControl/>
      <w:numPr>
        <w:numId w:val="9"/>
      </w:numPr>
      <w:autoSpaceDE/>
      <w:autoSpaceDN/>
      <w:adjustRightInd/>
      <w:spacing w:after="80"/>
      <w:jc w:val="both"/>
    </w:pPr>
    <w:rPr>
      <w:szCs w:val="20"/>
    </w:rPr>
  </w:style>
  <w:style w:type="paragraph" w:customStyle="1" w:styleId="ConsPlusNormal">
    <w:name w:val="ConsPlusNormal"/>
    <w:rsid w:val="0023442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Основной текст Знак"/>
    <w:link w:val="a6"/>
    <w:rsid w:val="00C215C9"/>
    <w:rPr>
      <w:spacing w:val="1"/>
      <w:sz w:val="21"/>
      <w:szCs w:val="21"/>
      <w:lang w:bidi="ar-SA"/>
    </w:rPr>
  </w:style>
  <w:style w:type="paragraph" w:styleId="a6">
    <w:name w:val="Body Text"/>
    <w:basedOn w:val="a"/>
    <w:link w:val="a5"/>
    <w:rsid w:val="00C215C9"/>
    <w:pPr>
      <w:widowControl/>
      <w:shd w:val="clear" w:color="auto" w:fill="FFFFFF"/>
      <w:autoSpaceDE/>
      <w:autoSpaceDN/>
      <w:adjustRightInd/>
      <w:spacing w:after="420" w:line="240" w:lineRule="atLeast"/>
      <w:ind w:left="0" w:hanging="360"/>
    </w:pPr>
    <w:rPr>
      <w:spacing w:val="1"/>
      <w:sz w:val="21"/>
      <w:szCs w:val="21"/>
    </w:rPr>
  </w:style>
  <w:style w:type="character" w:customStyle="1" w:styleId="3">
    <w:name w:val="Заголовок №3_"/>
    <w:link w:val="30"/>
    <w:rsid w:val="007527F3"/>
    <w:rPr>
      <w:b/>
      <w:bCs/>
      <w:spacing w:val="2"/>
      <w:lang w:bidi="ar-SA"/>
    </w:rPr>
  </w:style>
  <w:style w:type="paragraph" w:customStyle="1" w:styleId="30">
    <w:name w:val="Заголовок №3"/>
    <w:basedOn w:val="a"/>
    <w:link w:val="3"/>
    <w:rsid w:val="007527F3"/>
    <w:pPr>
      <w:widowControl/>
      <w:shd w:val="clear" w:color="auto" w:fill="FFFFFF"/>
      <w:autoSpaceDE/>
      <w:autoSpaceDN/>
      <w:adjustRightInd/>
      <w:spacing w:line="408" w:lineRule="exact"/>
      <w:ind w:left="0" w:firstLine="0"/>
      <w:outlineLvl w:val="2"/>
    </w:pPr>
    <w:rPr>
      <w:b/>
      <w:bCs/>
      <w:spacing w:val="2"/>
      <w:sz w:val="20"/>
      <w:szCs w:val="20"/>
    </w:rPr>
  </w:style>
  <w:style w:type="character" w:styleId="a7">
    <w:name w:val="Strong"/>
    <w:uiPriority w:val="22"/>
    <w:qFormat/>
    <w:rsid w:val="00E46094"/>
    <w:rPr>
      <w:b/>
      <w:bCs/>
    </w:rPr>
  </w:style>
  <w:style w:type="paragraph" w:styleId="a8">
    <w:name w:val="Balloon Text"/>
    <w:basedOn w:val="a"/>
    <w:link w:val="a9"/>
    <w:rsid w:val="005B16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5B16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2B0789-925D-4E48-9D77-980341488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ВГПУ</Company>
  <LinksUpToDate>false</LinksUpToDate>
  <CharactersWithSpaces>7344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Зудина Е.В</dc:creator>
  <cp:lastModifiedBy>Учитель</cp:lastModifiedBy>
  <cp:revision>6</cp:revision>
  <cp:lastPrinted>2019-01-17T06:25:00Z</cp:lastPrinted>
  <dcterms:created xsi:type="dcterms:W3CDTF">2018-12-14T06:31:00Z</dcterms:created>
  <dcterms:modified xsi:type="dcterms:W3CDTF">2019-01-31T09:21:00Z</dcterms:modified>
</cp:coreProperties>
</file>